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02E6A6">
      <w:pPr>
        <w:spacing w:line="240" w:lineRule="auto"/>
        <w:rPr>
          <w:rFonts w:hint="eastAsia"/>
          <w:lang w:eastAsia="zh-CN"/>
        </w:rPr>
      </w:pPr>
      <w:r>
        <w:rPr>
          <w:rFonts w:ascii="华文仿宋" w:hAnsi="华文仿宋" w:eastAsia="华文仿宋" w:cs="华文仿宋"/>
          <w:b/>
          <w:sz w:val="28"/>
          <w:lang w:eastAsia="zh-CN"/>
        </w:rPr>
        <w:t>附件1：</w:t>
      </w:r>
    </w:p>
    <w:p w14:paraId="7857496A">
      <w:pPr>
        <w:spacing w:line="240" w:lineRule="auto"/>
        <w:jc w:val="center"/>
        <w:rPr>
          <w:rFonts w:hint="eastAsia"/>
          <w:lang w:eastAsia="zh-CN"/>
        </w:rPr>
      </w:pPr>
      <w:r>
        <w:rPr>
          <w:rFonts w:cs="宋体"/>
          <w:b/>
          <w:sz w:val="30"/>
          <w:lang w:eastAsia="zh-CN"/>
        </w:rPr>
        <w:t>2025-2026年度院（系）级“三好学生”</w:t>
      </w:r>
      <w:r>
        <w:rPr>
          <w:rFonts w:cs="宋体"/>
          <w:b/>
          <w:sz w:val="30"/>
          <w:lang w:eastAsia="zh-CN"/>
        </w:rPr>
        <w:br w:type="textWrapping"/>
      </w:r>
      <w:r>
        <w:rPr>
          <w:rFonts w:cs="宋体"/>
          <w:b/>
          <w:sz w:val="30"/>
          <w:lang w:eastAsia="zh-CN"/>
        </w:rPr>
        <w:t>（共239名）</w:t>
      </w:r>
    </w:p>
    <w:p w14:paraId="47A862EA">
      <w:pPr>
        <w:spacing w:after="40" w:line="240" w:lineRule="auto"/>
        <w:rPr>
          <w:rFonts w:hint="eastAsia"/>
        </w:rPr>
      </w:pPr>
      <w:r>
        <w:rPr>
          <w:rFonts w:cs="宋体"/>
          <w:b/>
          <w:sz w:val="20"/>
        </w:rPr>
        <w:t>人工智能学院（239名）</w:t>
      </w:r>
    </w:p>
    <w:tbl>
      <w:tblPr>
        <w:tblStyle w:val="32"/>
        <w:tblW w:w="870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0"/>
        <w:gridCol w:w="1000"/>
        <w:gridCol w:w="1804"/>
        <w:gridCol w:w="1096"/>
        <w:gridCol w:w="1900"/>
        <w:gridCol w:w="1000"/>
      </w:tblGrid>
      <w:tr w14:paraId="6AEB5E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00" w:type="dxa"/>
            <w:noWrap/>
            <w:vAlign w:val="center"/>
          </w:tcPr>
          <w:p w14:paraId="21E78B25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信23(1)计算机</w:t>
            </w:r>
          </w:p>
        </w:tc>
        <w:tc>
          <w:tcPr>
            <w:tcW w:w="1000" w:type="dxa"/>
            <w:noWrap/>
            <w:vAlign w:val="center"/>
          </w:tcPr>
          <w:p w14:paraId="4AD1BFA4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徐可</w:t>
            </w:r>
          </w:p>
        </w:tc>
        <w:tc>
          <w:tcPr>
            <w:tcW w:w="1804" w:type="dxa"/>
            <w:noWrap/>
            <w:vAlign w:val="center"/>
          </w:tcPr>
          <w:p w14:paraId="6BB1CF11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信23(17)大数据</w:t>
            </w:r>
          </w:p>
        </w:tc>
        <w:tc>
          <w:tcPr>
            <w:tcW w:w="1096" w:type="dxa"/>
            <w:noWrap/>
            <w:vAlign w:val="center"/>
          </w:tcPr>
          <w:p w14:paraId="1F61ACE0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殷秦宵</w:t>
            </w:r>
          </w:p>
        </w:tc>
        <w:tc>
          <w:tcPr>
            <w:tcW w:w="1900" w:type="dxa"/>
            <w:noWrap/>
            <w:vAlign w:val="center"/>
          </w:tcPr>
          <w:p w14:paraId="0131BDDC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信24(16)大数据</w:t>
            </w:r>
          </w:p>
        </w:tc>
        <w:tc>
          <w:tcPr>
            <w:tcW w:w="1000" w:type="dxa"/>
            <w:noWrap/>
            <w:vAlign w:val="center"/>
          </w:tcPr>
          <w:p w14:paraId="6C4D420A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许瀚文</w:t>
            </w:r>
          </w:p>
        </w:tc>
      </w:tr>
      <w:tr w14:paraId="786797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00" w:type="dxa"/>
            <w:noWrap/>
            <w:vAlign w:val="center"/>
          </w:tcPr>
          <w:p w14:paraId="6291D35C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信23(1)计算机</w:t>
            </w:r>
          </w:p>
        </w:tc>
        <w:tc>
          <w:tcPr>
            <w:tcW w:w="1000" w:type="dxa"/>
            <w:noWrap/>
            <w:vAlign w:val="center"/>
          </w:tcPr>
          <w:p w14:paraId="0F665BF2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张与同</w:t>
            </w:r>
          </w:p>
        </w:tc>
        <w:tc>
          <w:tcPr>
            <w:tcW w:w="1804" w:type="dxa"/>
            <w:noWrap/>
            <w:vAlign w:val="center"/>
          </w:tcPr>
          <w:p w14:paraId="64E21F7D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信24(1)计算机</w:t>
            </w:r>
          </w:p>
        </w:tc>
        <w:tc>
          <w:tcPr>
            <w:tcW w:w="1096" w:type="dxa"/>
            <w:noWrap/>
            <w:vAlign w:val="center"/>
          </w:tcPr>
          <w:p w14:paraId="51DEF0AD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耿潇雨</w:t>
            </w:r>
          </w:p>
        </w:tc>
        <w:tc>
          <w:tcPr>
            <w:tcW w:w="1900" w:type="dxa"/>
            <w:noWrap/>
            <w:vAlign w:val="center"/>
          </w:tcPr>
          <w:p w14:paraId="70C3F6C2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信24(16)大数据</w:t>
            </w:r>
          </w:p>
        </w:tc>
        <w:tc>
          <w:tcPr>
            <w:tcW w:w="1000" w:type="dxa"/>
            <w:noWrap/>
            <w:vAlign w:val="center"/>
          </w:tcPr>
          <w:p w14:paraId="28DE6F7B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张薇</w:t>
            </w:r>
          </w:p>
        </w:tc>
      </w:tr>
      <w:tr w14:paraId="658E47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00" w:type="dxa"/>
            <w:noWrap/>
            <w:vAlign w:val="center"/>
          </w:tcPr>
          <w:p w14:paraId="3919BD1D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信23(1)计算机</w:t>
            </w:r>
          </w:p>
        </w:tc>
        <w:tc>
          <w:tcPr>
            <w:tcW w:w="1000" w:type="dxa"/>
            <w:noWrap/>
            <w:vAlign w:val="center"/>
          </w:tcPr>
          <w:p w14:paraId="2B78C5CC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卞雯雯</w:t>
            </w:r>
          </w:p>
        </w:tc>
        <w:tc>
          <w:tcPr>
            <w:tcW w:w="1804" w:type="dxa"/>
            <w:noWrap/>
            <w:vAlign w:val="center"/>
          </w:tcPr>
          <w:p w14:paraId="5348E8CB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信24(1)计算机</w:t>
            </w:r>
          </w:p>
        </w:tc>
        <w:tc>
          <w:tcPr>
            <w:tcW w:w="1096" w:type="dxa"/>
            <w:noWrap/>
            <w:vAlign w:val="center"/>
          </w:tcPr>
          <w:p w14:paraId="2F178ABD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李嘉慧</w:t>
            </w:r>
          </w:p>
        </w:tc>
        <w:tc>
          <w:tcPr>
            <w:tcW w:w="1900" w:type="dxa"/>
            <w:noWrap/>
            <w:vAlign w:val="center"/>
          </w:tcPr>
          <w:p w14:paraId="35324A14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信24(16)大数据</w:t>
            </w:r>
          </w:p>
        </w:tc>
        <w:tc>
          <w:tcPr>
            <w:tcW w:w="1000" w:type="dxa"/>
            <w:noWrap/>
            <w:vAlign w:val="center"/>
          </w:tcPr>
          <w:p w14:paraId="6550BDCD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刘晋鸣</w:t>
            </w:r>
          </w:p>
        </w:tc>
      </w:tr>
      <w:tr w14:paraId="022289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00" w:type="dxa"/>
            <w:noWrap/>
            <w:vAlign w:val="center"/>
          </w:tcPr>
          <w:p w14:paraId="1E664824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信23(1)计算机</w:t>
            </w:r>
          </w:p>
        </w:tc>
        <w:tc>
          <w:tcPr>
            <w:tcW w:w="1000" w:type="dxa"/>
            <w:noWrap/>
            <w:vAlign w:val="center"/>
          </w:tcPr>
          <w:p w14:paraId="54EA426D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龚佳敏</w:t>
            </w:r>
          </w:p>
        </w:tc>
        <w:tc>
          <w:tcPr>
            <w:tcW w:w="1804" w:type="dxa"/>
            <w:noWrap/>
            <w:vAlign w:val="center"/>
          </w:tcPr>
          <w:p w14:paraId="3A033606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信24(1)计算机</w:t>
            </w:r>
          </w:p>
        </w:tc>
        <w:tc>
          <w:tcPr>
            <w:tcW w:w="1096" w:type="dxa"/>
            <w:noWrap/>
            <w:vAlign w:val="center"/>
          </w:tcPr>
          <w:p w14:paraId="283C69A2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吴双</w:t>
            </w:r>
          </w:p>
        </w:tc>
        <w:tc>
          <w:tcPr>
            <w:tcW w:w="1900" w:type="dxa"/>
            <w:noWrap/>
            <w:vAlign w:val="center"/>
          </w:tcPr>
          <w:p w14:paraId="30AD4372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信25(1)计算机</w:t>
            </w:r>
          </w:p>
        </w:tc>
        <w:tc>
          <w:tcPr>
            <w:tcW w:w="1000" w:type="dxa"/>
            <w:noWrap/>
            <w:vAlign w:val="center"/>
          </w:tcPr>
          <w:p w14:paraId="02012CDB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刘静怡</w:t>
            </w:r>
          </w:p>
        </w:tc>
      </w:tr>
      <w:tr w14:paraId="692E71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00" w:type="dxa"/>
            <w:noWrap/>
            <w:vAlign w:val="center"/>
          </w:tcPr>
          <w:p w14:paraId="01F379FB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信23(2)计算机</w:t>
            </w:r>
          </w:p>
        </w:tc>
        <w:tc>
          <w:tcPr>
            <w:tcW w:w="1000" w:type="dxa"/>
            <w:noWrap/>
            <w:vAlign w:val="center"/>
          </w:tcPr>
          <w:p w14:paraId="749B4521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郑文清</w:t>
            </w:r>
          </w:p>
        </w:tc>
        <w:tc>
          <w:tcPr>
            <w:tcW w:w="1804" w:type="dxa"/>
            <w:noWrap/>
            <w:vAlign w:val="center"/>
          </w:tcPr>
          <w:p w14:paraId="03B7E8FC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信24(1)计算机</w:t>
            </w:r>
          </w:p>
        </w:tc>
        <w:tc>
          <w:tcPr>
            <w:tcW w:w="1096" w:type="dxa"/>
            <w:noWrap/>
            <w:vAlign w:val="center"/>
          </w:tcPr>
          <w:p w14:paraId="4171CEC2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潘建榕</w:t>
            </w:r>
          </w:p>
        </w:tc>
        <w:tc>
          <w:tcPr>
            <w:tcW w:w="1900" w:type="dxa"/>
            <w:noWrap/>
            <w:vAlign w:val="center"/>
          </w:tcPr>
          <w:p w14:paraId="4615BFB1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信25(1)计算机</w:t>
            </w:r>
          </w:p>
        </w:tc>
        <w:tc>
          <w:tcPr>
            <w:tcW w:w="1000" w:type="dxa"/>
            <w:noWrap/>
            <w:vAlign w:val="center"/>
          </w:tcPr>
          <w:p w14:paraId="4B67D3A0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侯梦琴</w:t>
            </w:r>
          </w:p>
        </w:tc>
      </w:tr>
      <w:tr w14:paraId="66D92D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00" w:type="dxa"/>
            <w:noWrap/>
            <w:vAlign w:val="center"/>
          </w:tcPr>
          <w:p w14:paraId="35BD5816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信23(2)计算机</w:t>
            </w:r>
          </w:p>
        </w:tc>
        <w:tc>
          <w:tcPr>
            <w:tcW w:w="1000" w:type="dxa"/>
            <w:noWrap/>
            <w:vAlign w:val="center"/>
          </w:tcPr>
          <w:p w14:paraId="3BE917EA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尤莹</w:t>
            </w:r>
          </w:p>
        </w:tc>
        <w:tc>
          <w:tcPr>
            <w:tcW w:w="1804" w:type="dxa"/>
            <w:noWrap/>
            <w:vAlign w:val="center"/>
          </w:tcPr>
          <w:p w14:paraId="78473044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信24(2)计算机</w:t>
            </w:r>
          </w:p>
        </w:tc>
        <w:tc>
          <w:tcPr>
            <w:tcW w:w="1096" w:type="dxa"/>
            <w:noWrap/>
            <w:vAlign w:val="center"/>
          </w:tcPr>
          <w:p w14:paraId="5E138CC0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刘静榕</w:t>
            </w:r>
          </w:p>
        </w:tc>
        <w:tc>
          <w:tcPr>
            <w:tcW w:w="1900" w:type="dxa"/>
            <w:noWrap/>
            <w:vAlign w:val="center"/>
          </w:tcPr>
          <w:p w14:paraId="2F0B78E5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信25(1)计算机</w:t>
            </w:r>
          </w:p>
        </w:tc>
        <w:tc>
          <w:tcPr>
            <w:tcW w:w="1000" w:type="dxa"/>
            <w:noWrap/>
            <w:vAlign w:val="center"/>
          </w:tcPr>
          <w:p w14:paraId="6629A62E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赵姝涵</w:t>
            </w:r>
          </w:p>
        </w:tc>
      </w:tr>
      <w:tr w14:paraId="10620C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00" w:type="dxa"/>
            <w:noWrap/>
            <w:vAlign w:val="center"/>
          </w:tcPr>
          <w:p w14:paraId="34AE5640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信23(2)计算机</w:t>
            </w:r>
          </w:p>
        </w:tc>
        <w:tc>
          <w:tcPr>
            <w:tcW w:w="1000" w:type="dxa"/>
            <w:noWrap/>
            <w:vAlign w:val="center"/>
          </w:tcPr>
          <w:p w14:paraId="1F2FACB2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吉翔</w:t>
            </w:r>
          </w:p>
        </w:tc>
        <w:tc>
          <w:tcPr>
            <w:tcW w:w="1804" w:type="dxa"/>
            <w:noWrap/>
            <w:vAlign w:val="center"/>
          </w:tcPr>
          <w:p w14:paraId="0300DB2B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信24(2)计算机</w:t>
            </w:r>
          </w:p>
        </w:tc>
        <w:tc>
          <w:tcPr>
            <w:tcW w:w="1096" w:type="dxa"/>
            <w:noWrap/>
            <w:vAlign w:val="center"/>
          </w:tcPr>
          <w:p w14:paraId="52E4C46E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费培琳</w:t>
            </w:r>
          </w:p>
        </w:tc>
        <w:tc>
          <w:tcPr>
            <w:tcW w:w="1900" w:type="dxa"/>
            <w:noWrap/>
            <w:vAlign w:val="center"/>
          </w:tcPr>
          <w:p w14:paraId="2D509891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信25(1)计算机</w:t>
            </w:r>
          </w:p>
        </w:tc>
        <w:tc>
          <w:tcPr>
            <w:tcW w:w="1000" w:type="dxa"/>
            <w:noWrap/>
            <w:vAlign w:val="center"/>
          </w:tcPr>
          <w:p w14:paraId="07F9ACAD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廖雨轩</w:t>
            </w:r>
          </w:p>
        </w:tc>
      </w:tr>
      <w:tr w14:paraId="60F6E3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00" w:type="dxa"/>
            <w:noWrap/>
            <w:vAlign w:val="center"/>
          </w:tcPr>
          <w:p w14:paraId="1C89C8FC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信23(2)计算机</w:t>
            </w:r>
          </w:p>
        </w:tc>
        <w:tc>
          <w:tcPr>
            <w:tcW w:w="1000" w:type="dxa"/>
            <w:noWrap/>
            <w:vAlign w:val="center"/>
          </w:tcPr>
          <w:p w14:paraId="6CF03400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邹雨希</w:t>
            </w:r>
          </w:p>
        </w:tc>
        <w:tc>
          <w:tcPr>
            <w:tcW w:w="1804" w:type="dxa"/>
            <w:noWrap/>
            <w:vAlign w:val="center"/>
          </w:tcPr>
          <w:p w14:paraId="5607D6A4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信24(2)计算机</w:t>
            </w:r>
          </w:p>
        </w:tc>
        <w:tc>
          <w:tcPr>
            <w:tcW w:w="1096" w:type="dxa"/>
            <w:noWrap/>
            <w:vAlign w:val="center"/>
          </w:tcPr>
          <w:p w14:paraId="05C22820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练璐</w:t>
            </w:r>
          </w:p>
        </w:tc>
        <w:tc>
          <w:tcPr>
            <w:tcW w:w="1900" w:type="dxa"/>
            <w:noWrap/>
            <w:vAlign w:val="center"/>
          </w:tcPr>
          <w:p w14:paraId="0489FF3D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信25(2)计算机</w:t>
            </w:r>
          </w:p>
        </w:tc>
        <w:tc>
          <w:tcPr>
            <w:tcW w:w="1000" w:type="dxa"/>
            <w:noWrap/>
            <w:vAlign w:val="center"/>
          </w:tcPr>
          <w:p w14:paraId="3D116FB2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陈萌</w:t>
            </w:r>
          </w:p>
        </w:tc>
      </w:tr>
      <w:tr w14:paraId="1D740D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00" w:type="dxa"/>
            <w:noWrap/>
            <w:vAlign w:val="center"/>
          </w:tcPr>
          <w:p w14:paraId="7A8CC9D0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信23(3)软件</w:t>
            </w:r>
          </w:p>
        </w:tc>
        <w:tc>
          <w:tcPr>
            <w:tcW w:w="1000" w:type="dxa"/>
            <w:noWrap/>
            <w:vAlign w:val="center"/>
          </w:tcPr>
          <w:p w14:paraId="06273B2F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范雅琦</w:t>
            </w:r>
          </w:p>
        </w:tc>
        <w:tc>
          <w:tcPr>
            <w:tcW w:w="1804" w:type="dxa"/>
            <w:noWrap/>
            <w:vAlign w:val="center"/>
          </w:tcPr>
          <w:p w14:paraId="2A162F0D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信24(2)计算机</w:t>
            </w:r>
          </w:p>
        </w:tc>
        <w:tc>
          <w:tcPr>
            <w:tcW w:w="1096" w:type="dxa"/>
            <w:noWrap/>
            <w:vAlign w:val="center"/>
          </w:tcPr>
          <w:p w14:paraId="3017C94F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李旭冠</w:t>
            </w:r>
          </w:p>
        </w:tc>
        <w:tc>
          <w:tcPr>
            <w:tcW w:w="1900" w:type="dxa"/>
            <w:noWrap/>
            <w:vAlign w:val="center"/>
          </w:tcPr>
          <w:p w14:paraId="1B92AF66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信25(2)计算机</w:t>
            </w:r>
          </w:p>
        </w:tc>
        <w:tc>
          <w:tcPr>
            <w:tcW w:w="1000" w:type="dxa"/>
            <w:noWrap/>
            <w:vAlign w:val="center"/>
          </w:tcPr>
          <w:p w14:paraId="655F8B68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穆海霞</w:t>
            </w:r>
          </w:p>
        </w:tc>
      </w:tr>
      <w:tr w14:paraId="729729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00" w:type="dxa"/>
            <w:noWrap/>
            <w:vAlign w:val="center"/>
          </w:tcPr>
          <w:p w14:paraId="082AE6AC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信23(3)软件</w:t>
            </w:r>
          </w:p>
        </w:tc>
        <w:tc>
          <w:tcPr>
            <w:tcW w:w="1000" w:type="dxa"/>
            <w:noWrap/>
            <w:vAlign w:val="center"/>
          </w:tcPr>
          <w:p w14:paraId="70E00E1A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葛晨婷</w:t>
            </w:r>
          </w:p>
        </w:tc>
        <w:tc>
          <w:tcPr>
            <w:tcW w:w="1804" w:type="dxa"/>
            <w:noWrap/>
            <w:vAlign w:val="center"/>
          </w:tcPr>
          <w:p w14:paraId="5E89EF6F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信24(2)计算机</w:t>
            </w:r>
          </w:p>
        </w:tc>
        <w:tc>
          <w:tcPr>
            <w:tcW w:w="1096" w:type="dxa"/>
            <w:noWrap/>
            <w:vAlign w:val="center"/>
          </w:tcPr>
          <w:p w14:paraId="6CB3560E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许欣宇</w:t>
            </w:r>
          </w:p>
        </w:tc>
        <w:tc>
          <w:tcPr>
            <w:tcW w:w="1900" w:type="dxa"/>
            <w:noWrap/>
            <w:vAlign w:val="center"/>
          </w:tcPr>
          <w:p w14:paraId="36F94408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信25(2)计算机</w:t>
            </w:r>
          </w:p>
        </w:tc>
        <w:tc>
          <w:tcPr>
            <w:tcW w:w="1000" w:type="dxa"/>
            <w:noWrap/>
            <w:vAlign w:val="center"/>
          </w:tcPr>
          <w:p w14:paraId="13B3C4F2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程子芸</w:t>
            </w:r>
          </w:p>
        </w:tc>
      </w:tr>
      <w:tr w14:paraId="3CD7AC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00" w:type="dxa"/>
            <w:noWrap/>
            <w:vAlign w:val="center"/>
          </w:tcPr>
          <w:p w14:paraId="2C2C0FB8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信23(3)软件</w:t>
            </w:r>
          </w:p>
        </w:tc>
        <w:tc>
          <w:tcPr>
            <w:tcW w:w="1000" w:type="dxa"/>
            <w:noWrap/>
            <w:vAlign w:val="center"/>
          </w:tcPr>
          <w:p w14:paraId="3163C2C3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徐一鸣</w:t>
            </w:r>
          </w:p>
        </w:tc>
        <w:tc>
          <w:tcPr>
            <w:tcW w:w="1804" w:type="dxa"/>
            <w:noWrap/>
            <w:vAlign w:val="center"/>
          </w:tcPr>
          <w:p w14:paraId="5B33802A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信24(2)计算机</w:t>
            </w:r>
          </w:p>
        </w:tc>
        <w:tc>
          <w:tcPr>
            <w:tcW w:w="1096" w:type="dxa"/>
            <w:noWrap/>
            <w:vAlign w:val="center"/>
          </w:tcPr>
          <w:p w14:paraId="61C8B67A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褚志梦</w:t>
            </w:r>
          </w:p>
        </w:tc>
        <w:tc>
          <w:tcPr>
            <w:tcW w:w="1900" w:type="dxa"/>
            <w:noWrap/>
            <w:vAlign w:val="center"/>
          </w:tcPr>
          <w:p w14:paraId="6C0D63BF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信25(2)计算机</w:t>
            </w:r>
          </w:p>
        </w:tc>
        <w:tc>
          <w:tcPr>
            <w:tcW w:w="1000" w:type="dxa"/>
            <w:noWrap/>
            <w:vAlign w:val="center"/>
          </w:tcPr>
          <w:p w14:paraId="58B89923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盛佳瑶</w:t>
            </w:r>
          </w:p>
        </w:tc>
      </w:tr>
      <w:tr w14:paraId="125C7D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00" w:type="dxa"/>
            <w:noWrap/>
            <w:vAlign w:val="center"/>
          </w:tcPr>
          <w:p w14:paraId="38F63496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信23(3)软件</w:t>
            </w:r>
          </w:p>
        </w:tc>
        <w:tc>
          <w:tcPr>
            <w:tcW w:w="1000" w:type="dxa"/>
            <w:noWrap/>
            <w:vAlign w:val="center"/>
          </w:tcPr>
          <w:p w14:paraId="584C3555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陶梦梦</w:t>
            </w:r>
          </w:p>
        </w:tc>
        <w:tc>
          <w:tcPr>
            <w:tcW w:w="1804" w:type="dxa"/>
            <w:noWrap/>
            <w:vAlign w:val="center"/>
          </w:tcPr>
          <w:p w14:paraId="7EA6EBB8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信24(3)计算机</w:t>
            </w:r>
          </w:p>
        </w:tc>
        <w:tc>
          <w:tcPr>
            <w:tcW w:w="1096" w:type="dxa"/>
            <w:noWrap/>
            <w:vAlign w:val="center"/>
          </w:tcPr>
          <w:p w14:paraId="64ADFCFC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仓鑫</w:t>
            </w:r>
          </w:p>
        </w:tc>
        <w:tc>
          <w:tcPr>
            <w:tcW w:w="1900" w:type="dxa"/>
            <w:noWrap/>
            <w:vAlign w:val="center"/>
          </w:tcPr>
          <w:p w14:paraId="01CF353B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信25(3)计算机</w:t>
            </w:r>
          </w:p>
        </w:tc>
        <w:tc>
          <w:tcPr>
            <w:tcW w:w="1000" w:type="dxa"/>
            <w:noWrap/>
            <w:vAlign w:val="center"/>
          </w:tcPr>
          <w:p w14:paraId="0539B835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杨韵儒</w:t>
            </w:r>
          </w:p>
        </w:tc>
      </w:tr>
      <w:tr w14:paraId="3CD03C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00" w:type="dxa"/>
            <w:noWrap/>
            <w:vAlign w:val="center"/>
          </w:tcPr>
          <w:p w14:paraId="0140F992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信23(4)软件</w:t>
            </w:r>
          </w:p>
        </w:tc>
        <w:tc>
          <w:tcPr>
            <w:tcW w:w="1000" w:type="dxa"/>
            <w:noWrap/>
            <w:vAlign w:val="center"/>
          </w:tcPr>
          <w:p w14:paraId="34B2F626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吴悦</w:t>
            </w:r>
          </w:p>
        </w:tc>
        <w:tc>
          <w:tcPr>
            <w:tcW w:w="1804" w:type="dxa"/>
            <w:noWrap/>
            <w:vAlign w:val="center"/>
          </w:tcPr>
          <w:p w14:paraId="5099D00E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信24(3)计算机</w:t>
            </w:r>
          </w:p>
        </w:tc>
        <w:tc>
          <w:tcPr>
            <w:tcW w:w="1096" w:type="dxa"/>
            <w:noWrap/>
            <w:vAlign w:val="center"/>
          </w:tcPr>
          <w:p w14:paraId="37CF9848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陈瑶</w:t>
            </w:r>
          </w:p>
        </w:tc>
        <w:tc>
          <w:tcPr>
            <w:tcW w:w="1900" w:type="dxa"/>
            <w:noWrap/>
            <w:vAlign w:val="center"/>
          </w:tcPr>
          <w:p w14:paraId="3211CAEA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信25(3)计算机</w:t>
            </w:r>
          </w:p>
        </w:tc>
        <w:tc>
          <w:tcPr>
            <w:tcW w:w="1000" w:type="dxa"/>
            <w:noWrap/>
            <w:vAlign w:val="center"/>
          </w:tcPr>
          <w:p w14:paraId="6FA234CB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笪卓妍</w:t>
            </w:r>
          </w:p>
        </w:tc>
      </w:tr>
      <w:tr w14:paraId="0100AB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00" w:type="dxa"/>
            <w:noWrap/>
            <w:vAlign w:val="center"/>
          </w:tcPr>
          <w:p w14:paraId="1B9B516D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信23(4)软件</w:t>
            </w:r>
          </w:p>
        </w:tc>
        <w:tc>
          <w:tcPr>
            <w:tcW w:w="1000" w:type="dxa"/>
            <w:noWrap/>
            <w:vAlign w:val="center"/>
          </w:tcPr>
          <w:p w14:paraId="308F929F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姚佳玉</w:t>
            </w:r>
          </w:p>
        </w:tc>
        <w:tc>
          <w:tcPr>
            <w:tcW w:w="1804" w:type="dxa"/>
            <w:noWrap/>
            <w:vAlign w:val="center"/>
          </w:tcPr>
          <w:p w14:paraId="0EF8B74E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信24(3)计算机</w:t>
            </w:r>
          </w:p>
        </w:tc>
        <w:tc>
          <w:tcPr>
            <w:tcW w:w="1096" w:type="dxa"/>
            <w:noWrap/>
            <w:vAlign w:val="center"/>
          </w:tcPr>
          <w:p w14:paraId="769CE122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万涛</w:t>
            </w:r>
          </w:p>
        </w:tc>
        <w:tc>
          <w:tcPr>
            <w:tcW w:w="1900" w:type="dxa"/>
            <w:noWrap/>
            <w:vAlign w:val="center"/>
          </w:tcPr>
          <w:p w14:paraId="7B75BF39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信25(3)计算机</w:t>
            </w:r>
          </w:p>
        </w:tc>
        <w:tc>
          <w:tcPr>
            <w:tcW w:w="1000" w:type="dxa"/>
            <w:noWrap/>
            <w:vAlign w:val="center"/>
          </w:tcPr>
          <w:p w14:paraId="6F35E0DF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李萌萌</w:t>
            </w:r>
          </w:p>
        </w:tc>
      </w:tr>
      <w:tr w14:paraId="3ECA83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00" w:type="dxa"/>
            <w:noWrap/>
            <w:vAlign w:val="center"/>
          </w:tcPr>
          <w:p w14:paraId="11CF44CA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信23(4)软件</w:t>
            </w:r>
          </w:p>
        </w:tc>
        <w:tc>
          <w:tcPr>
            <w:tcW w:w="1000" w:type="dxa"/>
            <w:noWrap/>
            <w:vAlign w:val="center"/>
          </w:tcPr>
          <w:p w14:paraId="578EAFA2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徐文亚</w:t>
            </w:r>
          </w:p>
        </w:tc>
        <w:tc>
          <w:tcPr>
            <w:tcW w:w="1804" w:type="dxa"/>
            <w:noWrap/>
            <w:vAlign w:val="center"/>
          </w:tcPr>
          <w:p w14:paraId="17F4AC50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信24(3)计算机</w:t>
            </w:r>
          </w:p>
        </w:tc>
        <w:tc>
          <w:tcPr>
            <w:tcW w:w="1096" w:type="dxa"/>
            <w:noWrap/>
            <w:vAlign w:val="center"/>
          </w:tcPr>
          <w:p w14:paraId="20833BC0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吴政权</w:t>
            </w:r>
          </w:p>
        </w:tc>
        <w:tc>
          <w:tcPr>
            <w:tcW w:w="1900" w:type="dxa"/>
            <w:noWrap/>
            <w:vAlign w:val="center"/>
          </w:tcPr>
          <w:p w14:paraId="6598018D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信25(3)计算机</w:t>
            </w:r>
          </w:p>
        </w:tc>
        <w:tc>
          <w:tcPr>
            <w:tcW w:w="1000" w:type="dxa"/>
            <w:noWrap/>
            <w:vAlign w:val="center"/>
          </w:tcPr>
          <w:p w14:paraId="13805F08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樊苏雁</w:t>
            </w:r>
          </w:p>
        </w:tc>
      </w:tr>
      <w:tr w14:paraId="69FFF9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00" w:type="dxa"/>
            <w:noWrap/>
            <w:vAlign w:val="center"/>
          </w:tcPr>
          <w:p w14:paraId="7A21F944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信23(4)软件</w:t>
            </w:r>
          </w:p>
        </w:tc>
        <w:tc>
          <w:tcPr>
            <w:tcW w:w="1000" w:type="dxa"/>
            <w:noWrap/>
            <w:vAlign w:val="center"/>
          </w:tcPr>
          <w:p w14:paraId="046496C6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杨陈</w:t>
            </w:r>
          </w:p>
        </w:tc>
        <w:tc>
          <w:tcPr>
            <w:tcW w:w="1804" w:type="dxa"/>
            <w:noWrap/>
            <w:vAlign w:val="center"/>
          </w:tcPr>
          <w:p w14:paraId="21F8E127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信24(3)计算机</w:t>
            </w:r>
          </w:p>
        </w:tc>
        <w:tc>
          <w:tcPr>
            <w:tcW w:w="1096" w:type="dxa"/>
            <w:noWrap/>
            <w:vAlign w:val="center"/>
          </w:tcPr>
          <w:p w14:paraId="63E269FC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徐鹏</w:t>
            </w:r>
          </w:p>
        </w:tc>
        <w:tc>
          <w:tcPr>
            <w:tcW w:w="1900" w:type="dxa"/>
            <w:noWrap/>
            <w:vAlign w:val="center"/>
          </w:tcPr>
          <w:p w14:paraId="0008DA11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信25(3)计算机</w:t>
            </w:r>
          </w:p>
        </w:tc>
        <w:tc>
          <w:tcPr>
            <w:tcW w:w="1000" w:type="dxa"/>
            <w:noWrap/>
            <w:vAlign w:val="center"/>
          </w:tcPr>
          <w:p w14:paraId="6EA278C4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倪启萌</w:t>
            </w:r>
          </w:p>
        </w:tc>
      </w:tr>
      <w:tr w14:paraId="5479A9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00" w:type="dxa"/>
            <w:noWrap/>
            <w:vAlign w:val="center"/>
          </w:tcPr>
          <w:p w14:paraId="1C026D53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信23(5)软件</w:t>
            </w:r>
          </w:p>
        </w:tc>
        <w:tc>
          <w:tcPr>
            <w:tcW w:w="1000" w:type="dxa"/>
            <w:noWrap/>
            <w:vAlign w:val="center"/>
          </w:tcPr>
          <w:p w14:paraId="2428B776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徐嘉</w:t>
            </w:r>
          </w:p>
        </w:tc>
        <w:tc>
          <w:tcPr>
            <w:tcW w:w="1804" w:type="dxa"/>
            <w:noWrap/>
            <w:vAlign w:val="center"/>
          </w:tcPr>
          <w:p w14:paraId="4912E715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信24(4)计算机</w:t>
            </w:r>
          </w:p>
        </w:tc>
        <w:tc>
          <w:tcPr>
            <w:tcW w:w="1096" w:type="dxa"/>
            <w:noWrap/>
            <w:vAlign w:val="center"/>
          </w:tcPr>
          <w:p w14:paraId="7537F9D3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杨欣怡</w:t>
            </w:r>
          </w:p>
        </w:tc>
        <w:tc>
          <w:tcPr>
            <w:tcW w:w="1900" w:type="dxa"/>
            <w:noWrap/>
            <w:vAlign w:val="center"/>
          </w:tcPr>
          <w:p w14:paraId="7F7814C0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信25(3)计算机</w:t>
            </w:r>
          </w:p>
        </w:tc>
        <w:tc>
          <w:tcPr>
            <w:tcW w:w="1000" w:type="dxa"/>
            <w:noWrap/>
            <w:vAlign w:val="center"/>
          </w:tcPr>
          <w:p w14:paraId="3CC108C1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仰星宇</w:t>
            </w:r>
          </w:p>
        </w:tc>
      </w:tr>
      <w:tr w14:paraId="4AED37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00" w:type="dxa"/>
            <w:noWrap/>
            <w:vAlign w:val="center"/>
          </w:tcPr>
          <w:p w14:paraId="5A66C312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信23(5)软件</w:t>
            </w:r>
          </w:p>
        </w:tc>
        <w:tc>
          <w:tcPr>
            <w:tcW w:w="1000" w:type="dxa"/>
            <w:noWrap/>
            <w:vAlign w:val="center"/>
          </w:tcPr>
          <w:p w14:paraId="33567403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何冰倩</w:t>
            </w:r>
          </w:p>
        </w:tc>
        <w:tc>
          <w:tcPr>
            <w:tcW w:w="1804" w:type="dxa"/>
            <w:noWrap/>
            <w:vAlign w:val="center"/>
          </w:tcPr>
          <w:p w14:paraId="16AD7534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信24(4)计算机</w:t>
            </w:r>
          </w:p>
        </w:tc>
        <w:tc>
          <w:tcPr>
            <w:tcW w:w="1096" w:type="dxa"/>
            <w:noWrap/>
            <w:vAlign w:val="center"/>
          </w:tcPr>
          <w:p w14:paraId="177604C4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马丁佳雨</w:t>
            </w:r>
          </w:p>
        </w:tc>
        <w:tc>
          <w:tcPr>
            <w:tcW w:w="1900" w:type="dxa"/>
            <w:noWrap/>
            <w:vAlign w:val="center"/>
          </w:tcPr>
          <w:p w14:paraId="25A18183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信25(4)计算机</w:t>
            </w:r>
          </w:p>
        </w:tc>
        <w:tc>
          <w:tcPr>
            <w:tcW w:w="1000" w:type="dxa"/>
            <w:noWrap/>
            <w:vAlign w:val="center"/>
          </w:tcPr>
          <w:p w14:paraId="3FF23BCE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赵娅</w:t>
            </w:r>
          </w:p>
        </w:tc>
      </w:tr>
      <w:tr w14:paraId="55B04A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00" w:type="dxa"/>
            <w:noWrap/>
            <w:vAlign w:val="center"/>
          </w:tcPr>
          <w:p w14:paraId="09652F03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信23(5)软件</w:t>
            </w:r>
          </w:p>
        </w:tc>
        <w:tc>
          <w:tcPr>
            <w:tcW w:w="1000" w:type="dxa"/>
            <w:noWrap/>
            <w:vAlign w:val="center"/>
          </w:tcPr>
          <w:p w14:paraId="09C9384C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吕子墨</w:t>
            </w:r>
          </w:p>
        </w:tc>
        <w:tc>
          <w:tcPr>
            <w:tcW w:w="1804" w:type="dxa"/>
            <w:noWrap/>
            <w:vAlign w:val="center"/>
          </w:tcPr>
          <w:p w14:paraId="0781638D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信24(4)计算机</w:t>
            </w:r>
          </w:p>
        </w:tc>
        <w:tc>
          <w:tcPr>
            <w:tcW w:w="1096" w:type="dxa"/>
            <w:noWrap/>
            <w:vAlign w:val="center"/>
          </w:tcPr>
          <w:p w14:paraId="09D4C495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杨丹宁</w:t>
            </w:r>
          </w:p>
        </w:tc>
        <w:tc>
          <w:tcPr>
            <w:tcW w:w="1900" w:type="dxa"/>
            <w:noWrap/>
            <w:vAlign w:val="center"/>
          </w:tcPr>
          <w:p w14:paraId="42864FFC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信25(4)计算机</w:t>
            </w:r>
          </w:p>
        </w:tc>
        <w:tc>
          <w:tcPr>
            <w:tcW w:w="1000" w:type="dxa"/>
            <w:noWrap/>
            <w:vAlign w:val="center"/>
          </w:tcPr>
          <w:p w14:paraId="35B757CE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徐雨晨</w:t>
            </w:r>
          </w:p>
        </w:tc>
      </w:tr>
      <w:tr w14:paraId="3D7FB8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00" w:type="dxa"/>
            <w:noWrap/>
            <w:vAlign w:val="center"/>
          </w:tcPr>
          <w:p w14:paraId="6733B4C7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信23(5)软件</w:t>
            </w:r>
          </w:p>
        </w:tc>
        <w:tc>
          <w:tcPr>
            <w:tcW w:w="1000" w:type="dxa"/>
            <w:noWrap/>
            <w:vAlign w:val="center"/>
          </w:tcPr>
          <w:p w14:paraId="45AB299C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潘源森</w:t>
            </w:r>
          </w:p>
        </w:tc>
        <w:tc>
          <w:tcPr>
            <w:tcW w:w="1804" w:type="dxa"/>
            <w:noWrap/>
            <w:vAlign w:val="center"/>
          </w:tcPr>
          <w:p w14:paraId="52680E0D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信24(4)计算机</w:t>
            </w:r>
          </w:p>
        </w:tc>
        <w:tc>
          <w:tcPr>
            <w:tcW w:w="1096" w:type="dxa"/>
            <w:noWrap/>
            <w:vAlign w:val="center"/>
          </w:tcPr>
          <w:p w14:paraId="7CEFF464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李佳怡</w:t>
            </w:r>
          </w:p>
        </w:tc>
        <w:tc>
          <w:tcPr>
            <w:tcW w:w="1900" w:type="dxa"/>
            <w:noWrap/>
            <w:vAlign w:val="center"/>
          </w:tcPr>
          <w:p w14:paraId="1C7FA135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信25(4)计算机</w:t>
            </w:r>
          </w:p>
        </w:tc>
        <w:tc>
          <w:tcPr>
            <w:tcW w:w="1000" w:type="dxa"/>
            <w:noWrap/>
            <w:vAlign w:val="center"/>
          </w:tcPr>
          <w:p w14:paraId="675831E9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李自茹</w:t>
            </w:r>
          </w:p>
        </w:tc>
      </w:tr>
      <w:tr w14:paraId="3652A7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00" w:type="dxa"/>
            <w:noWrap/>
            <w:vAlign w:val="center"/>
          </w:tcPr>
          <w:p w14:paraId="67DC7014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信23(5)软件</w:t>
            </w:r>
          </w:p>
        </w:tc>
        <w:tc>
          <w:tcPr>
            <w:tcW w:w="1000" w:type="dxa"/>
            <w:noWrap/>
            <w:vAlign w:val="center"/>
          </w:tcPr>
          <w:p w14:paraId="0EC4A80E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张笑</w:t>
            </w:r>
          </w:p>
        </w:tc>
        <w:tc>
          <w:tcPr>
            <w:tcW w:w="1804" w:type="dxa"/>
            <w:noWrap/>
            <w:vAlign w:val="center"/>
          </w:tcPr>
          <w:p w14:paraId="296FCD12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信24(4)计算机</w:t>
            </w:r>
          </w:p>
        </w:tc>
        <w:tc>
          <w:tcPr>
            <w:tcW w:w="1096" w:type="dxa"/>
            <w:noWrap/>
            <w:vAlign w:val="center"/>
          </w:tcPr>
          <w:p w14:paraId="411AF6EB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苏珍丝</w:t>
            </w:r>
          </w:p>
        </w:tc>
        <w:tc>
          <w:tcPr>
            <w:tcW w:w="1900" w:type="dxa"/>
            <w:noWrap/>
            <w:vAlign w:val="center"/>
          </w:tcPr>
          <w:p w14:paraId="427F64DF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信25(5)软件</w:t>
            </w:r>
          </w:p>
        </w:tc>
        <w:tc>
          <w:tcPr>
            <w:tcW w:w="1000" w:type="dxa"/>
            <w:noWrap/>
            <w:vAlign w:val="center"/>
          </w:tcPr>
          <w:p w14:paraId="2C4D8E23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化露</w:t>
            </w:r>
          </w:p>
        </w:tc>
      </w:tr>
      <w:tr w14:paraId="31B578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00" w:type="dxa"/>
            <w:noWrap/>
            <w:vAlign w:val="center"/>
          </w:tcPr>
          <w:p w14:paraId="1BEB5BAD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信23(6)软件</w:t>
            </w:r>
          </w:p>
        </w:tc>
        <w:tc>
          <w:tcPr>
            <w:tcW w:w="1000" w:type="dxa"/>
            <w:noWrap/>
            <w:vAlign w:val="center"/>
          </w:tcPr>
          <w:p w14:paraId="2F28BADD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郜旻杰</w:t>
            </w:r>
          </w:p>
        </w:tc>
        <w:tc>
          <w:tcPr>
            <w:tcW w:w="1804" w:type="dxa"/>
            <w:noWrap/>
            <w:vAlign w:val="center"/>
          </w:tcPr>
          <w:p w14:paraId="489580E8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信24(5)软件</w:t>
            </w:r>
          </w:p>
        </w:tc>
        <w:tc>
          <w:tcPr>
            <w:tcW w:w="1096" w:type="dxa"/>
            <w:noWrap/>
            <w:vAlign w:val="center"/>
          </w:tcPr>
          <w:p w14:paraId="2A7F2F35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李越</w:t>
            </w:r>
          </w:p>
        </w:tc>
        <w:tc>
          <w:tcPr>
            <w:tcW w:w="1900" w:type="dxa"/>
            <w:noWrap/>
            <w:vAlign w:val="center"/>
          </w:tcPr>
          <w:p w14:paraId="6C42BF72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信25(5)软件</w:t>
            </w:r>
          </w:p>
        </w:tc>
        <w:tc>
          <w:tcPr>
            <w:tcW w:w="1000" w:type="dxa"/>
            <w:noWrap/>
            <w:vAlign w:val="center"/>
          </w:tcPr>
          <w:p w14:paraId="57B76549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李美棋</w:t>
            </w:r>
          </w:p>
        </w:tc>
      </w:tr>
      <w:tr w14:paraId="349104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00" w:type="dxa"/>
            <w:noWrap/>
            <w:vAlign w:val="center"/>
          </w:tcPr>
          <w:p w14:paraId="19DD0F03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信23(6)软件</w:t>
            </w:r>
          </w:p>
        </w:tc>
        <w:tc>
          <w:tcPr>
            <w:tcW w:w="1000" w:type="dxa"/>
            <w:noWrap/>
            <w:vAlign w:val="center"/>
          </w:tcPr>
          <w:p w14:paraId="50959C43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蔡亚燕</w:t>
            </w:r>
          </w:p>
        </w:tc>
        <w:tc>
          <w:tcPr>
            <w:tcW w:w="1804" w:type="dxa"/>
            <w:noWrap/>
            <w:vAlign w:val="center"/>
          </w:tcPr>
          <w:p w14:paraId="16989CB2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信24(5)软件</w:t>
            </w:r>
          </w:p>
        </w:tc>
        <w:tc>
          <w:tcPr>
            <w:tcW w:w="1096" w:type="dxa"/>
            <w:noWrap/>
            <w:vAlign w:val="center"/>
          </w:tcPr>
          <w:p w14:paraId="77C010C8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孔浩</w:t>
            </w:r>
          </w:p>
        </w:tc>
        <w:tc>
          <w:tcPr>
            <w:tcW w:w="1900" w:type="dxa"/>
            <w:noWrap/>
            <w:vAlign w:val="center"/>
          </w:tcPr>
          <w:p w14:paraId="1E50CABC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信25(5)软件</w:t>
            </w:r>
          </w:p>
        </w:tc>
        <w:tc>
          <w:tcPr>
            <w:tcW w:w="1000" w:type="dxa"/>
            <w:noWrap/>
            <w:vAlign w:val="center"/>
          </w:tcPr>
          <w:p w14:paraId="1C7E4E5D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李欣雨</w:t>
            </w:r>
          </w:p>
        </w:tc>
      </w:tr>
      <w:tr w14:paraId="35C0DF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00" w:type="dxa"/>
            <w:noWrap/>
            <w:vAlign w:val="center"/>
          </w:tcPr>
          <w:p w14:paraId="3A74DCF8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信23(6)软件</w:t>
            </w:r>
          </w:p>
        </w:tc>
        <w:tc>
          <w:tcPr>
            <w:tcW w:w="1000" w:type="dxa"/>
            <w:noWrap/>
            <w:vAlign w:val="center"/>
          </w:tcPr>
          <w:p w14:paraId="304DD689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潘雨晴</w:t>
            </w:r>
          </w:p>
        </w:tc>
        <w:tc>
          <w:tcPr>
            <w:tcW w:w="1804" w:type="dxa"/>
            <w:noWrap/>
            <w:vAlign w:val="center"/>
          </w:tcPr>
          <w:p w14:paraId="352C0157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信24(5)软件</w:t>
            </w:r>
          </w:p>
        </w:tc>
        <w:tc>
          <w:tcPr>
            <w:tcW w:w="1096" w:type="dxa"/>
            <w:noWrap/>
            <w:vAlign w:val="center"/>
          </w:tcPr>
          <w:p w14:paraId="743C2997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刘鹏林</w:t>
            </w:r>
          </w:p>
        </w:tc>
        <w:tc>
          <w:tcPr>
            <w:tcW w:w="1900" w:type="dxa"/>
            <w:noWrap/>
            <w:vAlign w:val="center"/>
          </w:tcPr>
          <w:p w14:paraId="43146E88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信25(5)软件</w:t>
            </w:r>
          </w:p>
        </w:tc>
        <w:tc>
          <w:tcPr>
            <w:tcW w:w="1000" w:type="dxa"/>
            <w:noWrap/>
            <w:vAlign w:val="center"/>
          </w:tcPr>
          <w:p w14:paraId="01E127CF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杨晟</w:t>
            </w:r>
          </w:p>
        </w:tc>
      </w:tr>
      <w:tr w14:paraId="330806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00" w:type="dxa"/>
            <w:noWrap/>
            <w:vAlign w:val="center"/>
          </w:tcPr>
          <w:p w14:paraId="43589C1E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信23(6)软件</w:t>
            </w:r>
          </w:p>
        </w:tc>
        <w:tc>
          <w:tcPr>
            <w:tcW w:w="1000" w:type="dxa"/>
            <w:noWrap/>
            <w:vAlign w:val="center"/>
          </w:tcPr>
          <w:p w14:paraId="396A0749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胡国权</w:t>
            </w:r>
          </w:p>
        </w:tc>
        <w:tc>
          <w:tcPr>
            <w:tcW w:w="1804" w:type="dxa"/>
            <w:noWrap/>
            <w:vAlign w:val="center"/>
          </w:tcPr>
          <w:p w14:paraId="33A653F0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信24(5)软件</w:t>
            </w:r>
          </w:p>
        </w:tc>
        <w:tc>
          <w:tcPr>
            <w:tcW w:w="1096" w:type="dxa"/>
            <w:noWrap/>
            <w:vAlign w:val="center"/>
          </w:tcPr>
          <w:p w14:paraId="0EEEDE8E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张建宁</w:t>
            </w:r>
          </w:p>
        </w:tc>
        <w:tc>
          <w:tcPr>
            <w:tcW w:w="1900" w:type="dxa"/>
            <w:noWrap/>
            <w:vAlign w:val="center"/>
          </w:tcPr>
          <w:p w14:paraId="7CDCA22F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信25(6)软件</w:t>
            </w:r>
          </w:p>
        </w:tc>
        <w:tc>
          <w:tcPr>
            <w:tcW w:w="1000" w:type="dxa"/>
            <w:noWrap/>
            <w:vAlign w:val="center"/>
          </w:tcPr>
          <w:p w14:paraId="3746D28C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毕欣奕</w:t>
            </w:r>
          </w:p>
        </w:tc>
      </w:tr>
      <w:tr w14:paraId="521B21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00" w:type="dxa"/>
            <w:noWrap/>
            <w:vAlign w:val="center"/>
          </w:tcPr>
          <w:p w14:paraId="55FC73D3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信23(6)软件</w:t>
            </w:r>
          </w:p>
        </w:tc>
        <w:tc>
          <w:tcPr>
            <w:tcW w:w="1000" w:type="dxa"/>
            <w:noWrap/>
            <w:vAlign w:val="center"/>
          </w:tcPr>
          <w:p w14:paraId="50F4452F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杭润鹏</w:t>
            </w:r>
          </w:p>
        </w:tc>
        <w:tc>
          <w:tcPr>
            <w:tcW w:w="1804" w:type="dxa"/>
            <w:noWrap/>
            <w:vAlign w:val="center"/>
          </w:tcPr>
          <w:p w14:paraId="460F0C9E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信24(5)软件</w:t>
            </w:r>
          </w:p>
        </w:tc>
        <w:tc>
          <w:tcPr>
            <w:tcW w:w="1096" w:type="dxa"/>
            <w:noWrap/>
            <w:vAlign w:val="center"/>
          </w:tcPr>
          <w:p w14:paraId="4A63DC7E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陈晓舟</w:t>
            </w:r>
          </w:p>
        </w:tc>
        <w:tc>
          <w:tcPr>
            <w:tcW w:w="1900" w:type="dxa"/>
            <w:noWrap/>
            <w:vAlign w:val="center"/>
          </w:tcPr>
          <w:p w14:paraId="740EB878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信25(6)软件</w:t>
            </w:r>
          </w:p>
        </w:tc>
        <w:tc>
          <w:tcPr>
            <w:tcW w:w="1000" w:type="dxa"/>
            <w:noWrap/>
            <w:vAlign w:val="center"/>
          </w:tcPr>
          <w:p w14:paraId="73C7C69B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刘玲</w:t>
            </w:r>
          </w:p>
        </w:tc>
      </w:tr>
      <w:tr w14:paraId="193AEA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00" w:type="dxa"/>
            <w:noWrap/>
            <w:vAlign w:val="center"/>
          </w:tcPr>
          <w:p w14:paraId="75E5873B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信23(7)数媒</w:t>
            </w:r>
          </w:p>
        </w:tc>
        <w:tc>
          <w:tcPr>
            <w:tcW w:w="1000" w:type="dxa"/>
            <w:noWrap/>
            <w:vAlign w:val="center"/>
          </w:tcPr>
          <w:p w14:paraId="0181E4AA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周恬宇</w:t>
            </w:r>
          </w:p>
        </w:tc>
        <w:tc>
          <w:tcPr>
            <w:tcW w:w="1804" w:type="dxa"/>
            <w:noWrap/>
            <w:vAlign w:val="center"/>
          </w:tcPr>
          <w:p w14:paraId="6F2DF58B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信24(5)软件</w:t>
            </w:r>
          </w:p>
        </w:tc>
        <w:tc>
          <w:tcPr>
            <w:tcW w:w="1096" w:type="dxa"/>
            <w:noWrap/>
            <w:vAlign w:val="center"/>
          </w:tcPr>
          <w:p w14:paraId="5131C0A5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蒲丛琳</w:t>
            </w:r>
          </w:p>
        </w:tc>
        <w:tc>
          <w:tcPr>
            <w:tcW w:w="1900" w:type="dxa"/>
            <w:noWrap/>
            <w:vAlign w:val="center"/>
          </w:tcPr>
          <w:p w14:paraId="7CB85593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信25(6)软件</w:t>
            </w:r>
          </w:p>
        </w:tc>
        <w:tc>
          <w:tcPr>
            <w:tcW w:w="1000" w:type="dxa"/>
            <w:noWrap/>
            <w:vAlign w:val="center"/>
          </w:tcPr>
          <w:p w14:paraId="46B7EE39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胡毅</w:t>
            </w:r>
          </w:p>
        </w:tc>
      </w:tr>
      <w:tr w14:paraId="703082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00" w:type="dxa"/>
            <w:noWrap/>
            <w:vAlign w:val="center"/>
          </w:tcPr>
          <w:p w14:paraId="0440631E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信23(7)数媒</w:t>
            </w:r>
          </w:p>
        </w:tc>
        <w:tc>
          <w:tcPr>
            <w:tcW w:w="1000" w:type="dxa"/>
            <w:noWrap/>
            <w:vAlign w:val="center"/>
          </w:tcPr>
          <w:p w14:paraId="3527319E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颜敏惠</w:t>
            </w:r>
          </w:p>
        </w:tc>
        <w:tc>
          <w:tcPr>
            <w:tcW w:w="1804" w:type="dxa"/>
            <w:noWrap/>
            <w:vAlign w:val="center"/>
          </w:tcPr>
          <w:p w14:paraId="3BA74B52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信24(5)软件</w:t>
            </w:r>
          </w:p>
        </w:tc>
        <w:tc>
          <w:tcPr>
            <w:tcW w:w="1096" w:type="dxa"/>
            <w:noWrap/>
            <w:vAlign w:val="center"/>
          </w:tcPr>
          <w:p w14:paraId="1C016939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米庆红</w:t>
            </w:r>
          </w:p>
        </w:tc>
        <w:tc>
          <w:tcPr>
            <w:tcW w:w="1900" w:type="dxa"/>
            <w:noWrap/>
            <w:vAlign w:val="center"/>
          </w:tcPr>
          <w:p w14:paraId="7D2E80C7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信25(6)软件</w:t>
            </w:r>
          </w:p>
        </w:tc>
        <w:tc>
          <w:tcPr>
            <w:tcW w:w="1000" w:type="dxa"/>
            <w:noWrap/>
            <w:vAlign w:val="center"/>
          </w:tcPr>
          <w:p w14:paraId="7C0F40A9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程占坤</w:t>
            </w:r>
          </w:p>
        </w:tc>
      </w:tr>
      <w:tr w14:paraId="58A29A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00" w:type="dxa"/>
            <w:noWrap/>
            <w:vAlign w:val="center"/>
          </w:tcPr>
          <w:p w14:paraId="1011838F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信23(7)数媒</w:t>
            </w:r>
          </w:p>
        </w:tc>
        <w:tc>
          <w:tcPr>
            <w:tcW w:w="1000" w:type="dxa"/>
            <w:noWrap/>
            <w:vAlign w:val="center"/>
          </w:tcPr>
          <w:p w14:paraId="0AF0C9A9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张枥文</w:t>
            </w:r>
          </w:p>
        </w:tc>
        <w:tc>
          <w:tcPr>
            <w:tcW w:w="1804" w:type="dxa"/>
            <w:noWrap/>
            <w:vAlign w:val="center"/>
          </w:tcPr>
          <w:p w14:paraId="52752186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信24(6)软件</w:t>
            </w:r>
          </w:p>
        </w:tc>
        <w:tc>
          <w:tcPr>
            <w:tcW w:w="1096" w:type="dxa"/>
            <w:noWrap/>
            <w:vAlign w:val="center"/>
          </w:tcPr>
          <w:p w14:paraId="7293F64E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杨喆宇</w:t>
            </w:r>
          </w:p>
        </w:tc>
        <w:tc>
          <w:tcPr>
            <w:tcW w:w="1900" w:type="dxa"/>
            <w:noWrap/>
            <w:vAlign w:val="center"/>
          </w:tcPr>
          <w:p w14:paraId="315D0C5E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信25(6)软件</w:t>
            </w:r>
          </w:p>
        </w:tc>
        <w:tc>
          <w:tcPr>
            <w:tcW w:w="1000" w:type="dxa"/>
            <w:noWrap/>
            <w:vAlign w:val="center"/>
          </w:tcPr>
          <w:p w14:paraId="59B039B4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赵佳怡</w:t>
            </w:r>
          </w:p>
        </w:tc>
      </w:tr>
      <w:tr w14:paraId="6B71FF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00" w:type="dxa"/>
            <w:noWrap/>
            <w:vAlign w:val="center"/>
          </w:tcPr>
          <w:p w14:paraId="71001232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信23(7)数媒</w:t>
            </w:r>
          </w:p>
        </w:tc>
        <w:tc>
          <w:tcPr>
            <w:tcW w:w="1000" w:type="dxa"/>
            <w:noWrap/>
            <w:vAlign w:val="center"/>
          </w:tcPr>
          <w:p w14:paraId="2AC6EE11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於美龄</w:t>
            </w:r>
          </w:p>
        </w:tc>
        <w:tc>
          <w:tcPr>
            <w:tcW w:w="1804" w:type="dxa"/>
            <w:noWrap/>
            <w:vAlign w:val="center"/>
          </w:tcPr>
          <w:p w14:paraId="2CA7DD37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信24(6)软件</w:t>
            </w:r>
          </w:p>
        </w:tc>
        <w:tc>
          <w:tcPr>
            <w:tcW w:w="1096" w:type="dxa"/>
            <w:noWrap/>
            <w:vAlign w:val="center"/>
          </w:tcPr>
          <w:p w14:paraId="3EDE550E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朱栩姗</w:t>
            </w:r>
          </w:p>
        </w:tc>
        <w:tc>
          <w:tcPr>
            <w:tcW w:w="1900" w:type="dxa"/>
            <w:noWrap/>
            <w:vAlign w:val="center"/>
          </w:tcPr>
          <w:p w14:paraId="7271DE43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信25(6)软件</w:t>
            </w:r>
          </w:p>
        </w:tc>
        <w:tc>
          <w:tcPr>
            <w:tcW w:w="1000" w:type="dxa"/>
            <w:noWrap/>
            <w:vAlign w:val="center"/>
          </w:tcPr>
          <w:p w14:paraId="1568AAED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胡侨琦</w:t>
            </w:r>
          </w:p>
        </w:tc>
      </w:tr>
      <w:tr w14:paraId="5CBF52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00" w:type="dxa"/>
            <w:noWrap/>
            <w:vAlign w:val="center"/>
          </w:tcPr>
          <w:p w14:paraId="0F71C337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信23(7)数媒</w:t>
            </w:r>
          </w:p>
        </w:tc>
        <w:tc>
          <w:tcPr>
            <w:tcW w:w="1000" w:type="dxa"/>
            <w:noWrap/>
            <w:vAlign w:val="center"/>
          </w:tcPr>
          <w:p w14:paraId="1A5AC743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董晶晶</w:t>
            </w:r>
          </w:p>
        </w:tc>
        <w:tc>
          <w:tcPr>
            <w:tcW w:w="1804" w:type="dxa"/>
            <w:noWrap/>
            <w:vAlign w:val="center"/>
          </w:tcPr>
          <w:p w14:paraId="279B043F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信24(6)软件</w:t>
            </w:r>
          </w:p>
        </w:tc>
        <w:tc>
          <w:tcPr>
            <w:tcW w:w="1096" w:type="dxa"/>
            <w:noWrap/>
            <w:vAlign w:val="center"/>
          </w:tcPr>
          <w:p w14:paraId="00FEB37E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刘想</w:t>
            </w:r>
          </w:p>
        </w:tc>
        <w:tc>
          <w:tcPr>
            <w:tcW w:w="1900" w:type="dxa"/>
            <w:noWrap/>
            <w:vAlign w:val="center"/>
          </w:tcPr>
          <w:p w14:paraId="46388AA4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信25(7)软件</w:t>
            </w:r>
          </w:p>
        </w:tc>
        <w:tc>
          <w:tcPr>
            <w:tcW w:w="1000" w:type="dxa"/>
            <w:noWrap/>
            <w:vAlign w:val="center"/>
          </w:tcPr>
          <w:p w14:paraId="022B9352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徐诗涵</w:t>
            </w:r>
          </w:p>
        </w:tc>
      </w:tr>
      <w:tr w14:paraId="5C1435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00" w:type="dxa"/>
            <w:noWrap/>
            <w:vAlign w:val="center"/>
          </w:tcPr>
          <w:p w14:paraId="32C4756B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信23(8)数媒</w:t>
            </w:r>
          </w:p>
        </w:tc>
        <w:tc>
          <w:tcPr>
            <w:tcW w:w="1000" w:type="dxa"/>
            <w:noWrap/>
            <w:vAlign w:val="center"/>
          </w:tcPr>
          <w:p w14:paraId="35D94B82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陈聪颖</w:t>
            </w:r>
          </w:p>
        </w:tc>
        <w:tc>
          <w:tcPr>
            <w:tcW w:w="1804" w:type="dxa"/>
            <w:noWrap/>
            <w:vAlign w:val="center"/>
          </w:tcPr>
          <w:p w14:paraId="6C32988F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信24(6)软件</w:t>
            </w:r>
          </w:p>
        </w:tc>
        <w:tc>
          <w:tcPr>
            <w:tcW w:w="1096" w:type="dxa"/>
            <w:noWrap/>
            <w:vAlign w:val="center"/>
          </w:tcPr>
          <w:p w14:paraId="6C139A16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赵思彤</w:t>
            </w:r>
          </w:p>
        </w:tc>
        <w:tc>
          <w:tcPr>
            <w:tcW w:w="1900" w:type="dxa"/>
            <w:noWrap/>
            <w:vAlign w:val="center"/>
          </w:tcPr>
          <w:p w14:paraId="470B2CD0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信25(7)软件</w:t>
            </w:r>
          </w:p>
        </w:tc>
        <w:tc>
          <w:tcPr>
            <w:tcW w:w="1000" w:type="dxa"/>
            <w:noWrap/>
            <w:vAlign w:val="center"/>
          </w:tcPr>
          <w:p w14:paraId="12C2F3EB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徐思彤</w:t>
            </w:r>
          </w:p>
        </w:tc>
      </w:tr>
      <w:tr w14:paraId="185AFA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00" w:type="dxa"/>
            <w:noWrap/>
            <w:vAlign w:val="center"/>
          </w:tcPr>
          <w:p w14:paraId="0E503D6E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信23(8)数媒</w:t>
            </w:r>
          </w:p>
        </w:tc>
        <w:tc>
          <w:tcPr>
            <w:tcW w:w="1000" w:type="dxa"/>
            <w:noWrap/>
            <w:vAlign w:val="center"/>
          </w:tcPr>
          <w:p w14:paraId="3751561D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赵雨彤</w:t>
            </w:r>
          </w:p>
        </w:tc>
        <w:tc>
          <w:tcPr>
            <w:tcW w:w="1804" w:type="dxa"/>
            <w:noWrap/>
            <w:vAlign w:val="center"/>
          </w:tcPr>
          <w:p w14:paraId="4661765E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信24(6)软件</w:t>
            </w:r>
          </w:p>
        </w:tc>
        <w:tc>
          <w:tcPr>
            <w:tcW w:w="1096" w:type="dxa"/>
            <w:noWrap/>
            <w:vAlign w:val="center"/>
          </w:tcPr>
          <w:p w14:paraId="2406DA34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杨文硕</w:t>
            </w:r>
          </w:p>
        </w:tc>
        <w:tc>
          <w:tcPr>
            <w:tcW w:w="1900" w:type="dxa"/>
            <w:noWrap/>
            <w:vAlign w:val="center"/>
          </w:tcPr>
          <w:p w14:paraId="35EDBF81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信25(7)软件</w:t>
            </w:r>
          </w:p>
        </w:tc>
        <w:tc>
          <w:tcPr>
            <w:tcW w:w="1000" w:type="dxa"/>
            <w:noWrap/>
            <w:vAlign w:val="center"/>
          </w:tcPr>
          <w:p w14:paraId="7CD87DB1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董雨</w:t>
            </w:r>
          </w:p>
        </w:tc>
      </w:tr>
      <w:tr w14:paraId="403509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00" w:type="dxa"/>
            <w:noWrap/>
            <w:vAlign w:val="center"/>
          </w:tcPr>
          <w:p w14:paraId="754C6678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信23(8)数媒</w:t>
            </w:r>
          </w:p>
        </w:tc>
        <w:tc>
          <w:tcPr>
            <w:tcW w:w="1000" w:type="dxa"/>
            <w:noWrap/>
            <w:vAlign w:val="center"/>
          </w:tcPr>
          <w:p w14:paraId="0F03EDDA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杨煜欣</w:t>
            </w:r>
          </w:p>
        </w:tc>
        <w:tc>
          <w:tcPr>
            <w:tcW w:w="1804" w:type="dxa"/>
            <w:noWrap/>
            <w:vAlign w:val="center"/>
          </w:tcPr>
          <w:p w14:paraId="24C8792C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信24(6)软件</w:t>
            </w:r>
          </w:p>
        </w:tc>
        <w:tc>
          <w:tcPr>
            <w:tcW w:w="1096" w:type="dxa"/>
            <w:noWrap/>
            <w:vAlign w:val="center"/>
          </w:tcPr>
          <w:p w14:paraId="39DD5092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郝子珺</w:t>
            </w:r>
          </w:p>
        </w:tc>
        <w:tc>
          <w:tcPr>
            <w:tcW w:w="1900" w:type="dxa"/>
            <w:noWrap/>
            <w:vAlign w:val="center"/>
          </w:tcPr>
          <w:p w14:paraId="7A68C4BB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信25(7)软件</w:t>
            </w:r>
          </w:p>
        </w:tc>
        <w:tc>
          <w:tcPr>
            <w:tcW w:w="1000" w:type="dxa"/>
            <w:noWrap/>
            <w:vAlign w:val="center"/>
          </w:tcPr>
          <w:p w14:paraId="20503604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杨惠茹</w:t>
            </w:r>
          </w:p>
        </w:tc>
      </w:tr>
      <w:tr w14:paraId="1708E7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00" w:type="dxa"/>
            <w:noWrap/>
            <w:vAlign w:val="center"/>
          </w:tcPr>
          <w:p w14:paraId="4DBA495E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信23(8)数媒</w:t>
            </w:r>
          </w:p>
        </w:tc>
        <w:tc>
          <w:tcPr>
            <w:tcW w:w="1000" w:type="dxa"/>
            <w:noWrap/>
            <w:vAlign w:val="center"/>
          </w:tcPr>
          <w:p w14:paraId="7E9D7B21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张珍珍</w:t>
            </w:r>
          </w:p>
        </w:tc>
        <w:tc>
          <w:tcPr>
            <w:tcW w:w="1804" w:type="dxa"/>
            <w:noWrap/>
            <w:vAlign w:val="center"/>
          </w:tcPr>
          <w:p w14:paraId="7A8994F9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信24(7)软件</w:t>
            </w:r>
          </w:p>
        </w:tc>
        <w:tc>
          <w:tcPr>
            <w:tcW w:w="1096" w:type="dxa"/>
            <w:noWrap/>
            <w:vAlign w:val="center"/>
          </w:tcPr>
          <w:p w14:paraId="0B251B8E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岳秀丽</w:t>
            </w:r>
          </w:p>
        </w:tc>
        <w:tc>
          <w:tcPr>
            <w:tcW w:w="1900" w:type="dxa"/>
            <w:noWrap/>
            <w:vAlign w:val="center"/>
          </w:tcPr>
          <w:p w14:paraId="299EDD3F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信25(7)软件</w:t>
            </w:r>
          </w:p>
        </w:tc>
        <w:tc>
          <w:tcPr>
            <w:tcW w:w="1000" w:type="dxa"/>
            <w:noWrap/>
            <w:vAlign w:val="center"/>
          </w:tcPr>
          <w:p w14:paraId="4E9A7860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严昌宇</w:t>
            </w:r>
          </w:p>
        </w:tc>
      </w:tr>
      <w:tr w14:paraId="6F1CF8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00" w:type="dxa"/>
            <w:noWrap/>
            <w:vAlign w:val="center"/>
          </w:tcPr>
          <w:p w14:paraId="4BA3E1D2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信23(8)数媒</w:t>
            </w:r>
          </w:p>
        </w:tc>
        <w:tc>
          <w:tcPr>
            <w:tcW w:w="1000" w:type="dxa"/>
            <w:noWrap/>
            <w:vAlign w:val="center"/>
          </w:tcPr>
          <w:p w14:paraId="691B1439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刘奕</w:t>
            </w:r>
          </w:p>
        </w:tc>
        <w:tc>
          <w:tcPr>
            <w:tcW w:w="1804" w:type="dxa"/>
            <w:noWrap/>
            <w:vAlign w:val="center"/>
          </w:tcPr>
          <w:p w14:paraId="4EE3ADDE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信24(7)软件</w:t>
            </w:r>
          </w:p>
        </w:tc>
        <w:tc>
          <w:tcPr>
            <w:tcW w:w="1096" w:type="dxa"/>
            <w:noWrap/>
            <w:vAlign w:val="center"/>
          </w:tcPr>
          <w:p w14:paraId="0F91EB5A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刘梦</w:t>
            </w:r>
          </w:p>
        </w:tc>
        <w:tc>
          <w:tcPr>
            <w:tcW w:w="1900" w:type="dxa"/>
            <w:noWrap/>
            <w:vAlign w:val="center"/>
          </w:tcPr>
          <w:p w14:paraId="6BFE9D08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信25(8)软件</w:t>
            </w:r>
          </w:p>
        </w:tc>
        <w:tc>
          <w:tcPr>
            <w:tcW w:w="1000" w:type="dxa"/>
            <w:noWrap/>
            <w:vAlign w:val="center"/>
          </w:tcPr>
          <w:p w14:paraId="21DB24BC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刘涵卉</w:t>
            </w:r>
          </w:p>
        </w:tc>
      </w:tr>
      <w:tr w14:paraId="280353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00" w:type="dxa"/>
            <w:noWrap/>
            <w:vAlign w:val="center"/>
          </w:tcPr>
          <w:p w14:paraId="456D3CD8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信23(9)数媒</w:t>
            </w:r>
          </w:p>
        </w:tc>
        <w:tc>
          <w:tcPr>
            <w:tcW w:w="1000" w:type="dxa"/>
            <w:noWrap/>
            <w:vAlign w:val="center"/>
          </w:tcPr>
          <w:p w14:paraId="0AC3F2EE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王子娴</w:t>
            </w:r>
          </w:p>
        </w:tc>
        <w:tc>
          <w:tcPr>
            <w:tcW w:w="1804" w:type="dxa"/>
            <w:noWrap/>
            <w:vAlign w:val="center"/>
          </w:tcPr>
          <w:p w14:paraId="1A4B3A61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信24(7)软件</w:t>
            </w:r>
          </w:p>
        </w:tc>
        <w:tc>
          <w:tcPr>
            <w:tcW w:w="1096" w:type="dxa"/>
            <w:noWrap/>
            <w:vAlign w:val="center"/>
          </w:tcPr>
          <w:p w14:paraId="530B4B44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胡景建</w:t>
            </w:r>
          </w:p>
        </w:tc>
        <w:tc>
          <w:tcPr>
            <w:tcW w:w="1900" w:type="dxa"/>
            <w:noWrap/>
            <w:vAlign w:val="center"/>
          </w:tcPr>
          <w:p w14:paraId="73535A19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信25(8)软件</w:t>
            </w:r>
          </w:p>
        </w:tc>
        <w:tc>
          <w:tcPr>
            <w:tcW w:w="1000" w:type="dxa"/>
            <w:noWrap/>
            <w:vAlign w:val="center"/>
          </w:tcPr>
          <w:p w14:paraId="5FB46E96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嵇晶晶</w:t>
            </w:r>
          </w:p>
        </w:tc>
      </w:tr>
      <w:tr w14:paraId="757BF7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00" w:type="dxa"/>
            <w:noWrap/>
            <w:vAlign w:val="center"/>
          </w:tcPr>
          <w:p w14:paraId="22B76000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信23(9)数媒</w:t>
            </w:r>
          </w:p>
        </w:tc>
        <w:tc>
          <w:tcPr>
            <w:tcW w:w="1000" w:type="dxa"/>
            <w:noWrap/>
            <w:vAlign w:val="center"/>
          </w:tcPr>
          <w:p w14:paraId="6FEA9C9D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庄媛</w:t>
            </w:r>
          </w:p>
        </w:tc>
        <w:tc>
          <w:tcPr>
            <w:tcW w:w="1804" w:type="dxa"/>
            <w:noWrap/>
            <w:vAlign w:val="center"/>
          </w:tcPr>
          <w:p w14:paraId="16873138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信24(7)软件</w:t>
            </w:r>
          </w:p>
        </w:tc>
        <w:tc>
          <w:tcPr>
            <w:tcW w:w="1096" w:type="dxa"/>
            <w:noWrap/>
            <w:vAlign w:val="center"/>
          </w:tcPr>
          <w:p w14:paraId="5B77E053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张治鑫</w:t>
            </w:r>
          </w:p>
        </w:tc>
        <w:tc>
          <w:tcPr>
            <w:tcW w:w="1900" w:type="dxa"/>
            <w:noWrap/>
            <w:vAlign w:val="center"/>
          </w:tcPr>
          <w:p w14:paraId="20E5A5B9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信25(8)软件</w:t>
            </w:r>
          </w:p>
        </w:tc>
        <w:tc>
          <w:tcPr>
            <w:tcW w:w="1000" w:type="dxa"/>
            <w:noWrap/>
            <w:vAlign w:val="center"/>
          </w:tcPr>
          <w:p w14:paraId="25136E52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张哲琳</w:t>
            </w:r>
          </w:p>
        </w:tc>
      </w:tr>
      <w:tr w14:paraId="48A981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00" w:type="dxa"/>
            <w:noWrap/>
            <w:vAlign w:val="center"/>
          </w:tcPr>
          <w:p w14:paraId="2FD42201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信23(9)数媒</w:t>
            </w:r>
          </w:p>
        </w:tc>
        <w:tc>
          <w:tcPr>
            <w:tcW w:w="1000" w:type="dxa"/>
            <w:noWrap/>
            <w:vAlign w:val="center"/>
          </w:tcPr>
          <w:p w14:paraId="7829551B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曹彤</w:t>
            </w:r>
          </w:p>
        </w:tc>
        <w:tc>
          <w:tcPr>
            <w:tcW w:w="1804" w:type="dxa"/>
            <w:noWrap/>
            <w:vAlign w:val="center"/>
          </w:tcPr>
          <w:p w14:paraId="64B2D75B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信24(8)软件</w:t>
            </w:r>
          </w:p>
        </w:tc>
        <w:tc>
          <w:tcPr>
            <w:tcW w:w="1096" w:type="dxa"/>
            <w:noWrap/>
            <w:vAlign w:val="center"/>
          </w:tcPr>
          <w:p w14:paraId="3BFCA34A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刘信赫</w:t>
            </w:r>
          </w:p>
        </w:tc>
        <w:tc>
          <w:tcPr>
            <w:tcW w:w="1900" w:type="dxa"/>
            <w:noWrap/>
            <w:vAlign w:val="center"/>
          </w:tcPr>
          <w:p w14:paraId="66111091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信25(8)软件</w:t>
            </w:r>
          </w:p>
        </w:tc>
        <w:tc>
          <w:tcPr>
            <w:tcW w:w="1000" w:type="dxa"/>
            <w:noWrap/>
            <w:vAlign w:val="center"/>
          </w:tcPr>
          <w:p w14:paraId="37B57DD7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刘蔚然</w:t>
            </w:r>
          </w:p>
        </w:tc>
      </w:tr>
      <w:tr w14:paraId="1C79C3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00" w:type="dxa"/>
            <w:noWrap/>
            <w:vAlign w:val="center"/>
          </w:tcPr>
          <w:p w14:paraId="29E9BB8F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信23(9)数媒</w:t>
            </w:r>
          </w:p>
        </w:tc>
        <w:tc>
          <w:tcPr>
            <w:tcW w:w="1000" w:type="dxa"/>
            <w:noWrap/>
            <w:vAlign w:val="center"/>
          </w:tcPr>
          <w:p w14:paraId="06CD36B8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陈婧怡</w:t>
            </w:r>
          </w:p>
        </w:tc>
        <w:tc>
          <w:tcPr>
            <w:tcW w:w="1804" w:type="dxa"/>
            <w:noWrap/>
            <w:vAlign w:val="center"/>
          </w:tcPr>
          <w:p w14:paraId="09B8D530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信24(8)软件</w:t>
            </w:r>
          </w:p>
        </w:tc>
        <w:tc>
          <w:tcPr>
            <w:tcW w:w="1096" w:type="dxa"/>
            <w:noWrap/>
            <w:vAlign w:val="center"/>
          </w:tcPr>
          <w:p w14:paraId="12D74996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景浩然</w:t>
            </w:r>
          </w:p>
        </w:tc>
        <w:tc>
          <w:tcPr>
            <w:tcW w:w="1900" w:type="dxa"/>
            <w:noWrap/>
            <w:vAlign w:val="center"/>
          </w:tcPr>
          <w:p w14:paraId="682ECD57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信25(8)软件</w:t>
            </w:r>
          </w:p>
        </w:tc>
        <w:tc>
          <w:tcPr>
            <w:tcW w:w="1000" w:type="dxa"/>
            <w:noWrap/>
            <w:vAlign w:val="center"/>
          </w:tcPr>
          <w:p w14:paraId="6688783E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樊雅宣</w:t>
            </w:r>
          </w:p>
        </w:tc>
      </w:tr>
      <w:tr w14:paraId="38101F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00" w:type="dxa"/>
            <w:noWrap/>
            <w:vAlign w:val="center"/>
          </w:tcPr>
          <w:p w14:paraId="063EC1D2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信23(10)物联网</w:t>
            </w:r>
          </w:p>
        </w:tc>
        <w:tc>
          <w:tcPr>
            <w:tcW w:w="1000" w:type="dxa"/>
            <w:noWrap/>
            <w:vAlign w:val="center"/>
          </w:tcPr>
          <w:p w14:paraId="309E550E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林涵</w:t>
            </w:r>
          </w:p>
        </w:tc>
        <w:tc>
          <w:tcPr>
            <w:tcW w:w="1804" w:type="dxa"/>
            <w:noWrap/>
            <w:vAlign w:val="center"/>
          </w:tcPr>
          <w:p w14:paraId="4531C3AA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信24(8)软件</w:t>
            </w:r>
          </w:p>
        </w:tc>
        <w:tc>
          <w:tcPr>
            <w:tcW w:w="1096" w:type="dxa"/>
            <w:noWrap/>
            <w:vAlign w:val="center"/>
          </w:tcPr>
          <w:p w14:paraId="212C38D6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李婧</w:t>
            </w:r>
          </w:p>
        </w:tc>
        <w:tc>
          <w:tcPr>
            <w:tcW w:w="1900" w:type="dxa"/>
            <w:noWrap/>
            <w:vAlign w:val="center"/>
          </w:tcPr>
          <w:p w14:paraId="388D28AF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信25(8)软件</w:t>
            </w:r>
          </w:p>
        </w:tc>
        <w:tc>
          <w:tcPr>
            <w:tcW w:w="1000" w:type="dxa"/>
            <w:noWrap/>
            <w:vAlign w:val="center"/>
          </w:tcPr>
          <w:p w14:paraId="1A5E8B3B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杨雨轩</w:t>
            </w:r>
          </w:p>
        </w:tc>
      </w:tr>
      <w:tr w14:paraId="26240D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00" w:type="dxa"/>
            <w:noWrap/>
            <w:vAlign w:val="center"/>
          </w:tcPr>
          <w:p w14:paraId="5D867CB7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信23(10)物联网</w:t>
            </w:r>
          </w:p>
        </w:tc>
        <w:tc>
          <w:tcPr>
            <w:tcW w:w="1000" w:type="dxa"/>
            <w:noWrap/>
            <w:vAlign w:val="center"/>
          </w:tcPr>
          <w:p w14:paraId="0B6B68E0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陈莹</w:t>
            </w:r>
          </w:p>
        </w:tc>
        <w:tc>
          <w:tcPr>
            <w:tcW w:w="1804" w:type="dxa"/>
            <w:noWrap/>
            <w:vAlign w:val="center"/>
          </w:tcPr>
          <w:p w14:paraId="32A31E89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信24(8)软件</w:t>
            </w:r>
          </w:p>
        </w:tc>
        <w:tc>
          <w:tcPr>
            <w:tcW w:w="1096" w:type="dxa"/>
            <w:noWrap/>
            <w:vAlign w:val="center"/>
          </w:tcPr>
          <w:p w14:paraId="36D73A59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张岑</w:t>
            </w:r>
          </w:p>
        </w:tc>
        <w:tc>
          <w:tcPr>
            <w:tcW w:w="1900" w:type="dxa"/>
            <w:noWrap/>
            <w:vAlign w:val="center"/>
          </w:tcPr>
          <w:p w14:paraId="79E6343B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信25(10)物联网</w:t>
            </w:r>
          </w:p>
        </w:tc>
        <w:tc>
          <w:tcPr>
            <w:tcW w:w="1000" w:type="dxa"/>
            <w:noWrap/>
            <w:vAlign w:val="center"/>
          </w:tcPr>
          <w:p w14:paraId="0F6EBBB7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许玲玉</w:t>
            </w:r>
          </w:p>
        </w:tc>
      </w:tr>
      <w:tr w14:paraId="220833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00" w:type="dxa"/>
            <w:noWrap/>
            <w:vAlign w:val="center"/>
          </w:tcPr>
          <w:p w14:paraId="5030A0BF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信23(10)物联网</w:t>
            </w:r>
          </w:p>
        </w:tc>
        <w:tc>
          <w:tcPr>
            <w:tcW w:w="1000" w:type="dxa"/>
            <w:noWrap/>
            <w:vAlign w:val="center"/>
          </w:tcPr>
          <w:p w14:paraId="74938DFC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缪崔杰</w:t>
            </w:r>
          </w:p>
        </w:tc>
        <w:tc>
          <w:tcPr>
            <w:tcW w:w="1804" w:type="dxa"/>
            <w:noWrap/>
            <w:vAlign w:val="center"/>
          </w:tcPr>
          <w:p w14:paraId="5BBAEB24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信24(9)物联网</w:t>
            </w:r>
          </w:p>
        </w:tc>
        <w:tc>
          <w:tcPr>
            <w:tcW w:w="1096" w:type="dxa"/>
            <w:noWrap/>
            <w:vAlign w:val="center"/>
          </w:tcPr>
          <w:p w14:paraId="2CDBA1D1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史浩文</w:t>
            </w:r>
          </w:p>
        </w:tc>
        <w:tc>
          <w:tcPr>
            <w:tcW w:w="1900" w:type="dxa"/>
            <w:noWrap/>
            <w:vAlign w:val="center"/>
          </w:tcPr>
          <w:p w14:paraId="00DB8B52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信25(10)物联网</w:t>
            </w:r>
          </w:p>
        </w:tc>
        <w:tc>
          <w:tcPr>
            <w:tcW w:w="1000" w:type="dxa"/>
            <w:noWrap/>
            <w:vAlign w:val="center"/>
          </w:tcPr>
          <w:p w14:paraId="017C8BB4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张雪</w:t>
            </w:r>
          </w:p>
        </w:tc>
      </w:tr>
      <w:tr w14:paraId="293C08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00" w:type="dxa"/>
            <w:noWrap/>
            <w:vAlign w:val="center"/>
          </w:tcPr>
          <w:p w14:paraId="2FB5933E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信23(10)物联网</w:t>
            </w:r>
          </w:p>
        </w:tc>
        <w:tc>
          <w:tcPr>
            <w:tcW w:w="1000" w:type="dxa"/>
            <w:noWrap/>
            <w:vAlign w:val="center"/>
          </w:tcPr>
          <w:p w14:paraId="63DE77D7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邓锦鹏</w:t>
            </w:r>
          </w:p>
        </w:tc>
        <w:tc>
          <w:tcPr>
            <w:tcW w:w="1804" w:type="dxa"/>
            <w:noWrap/>
            <w:vAlign w:val="center"/>
          </w:tcPr>
          <w:p w14:paraId="68A87225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信24(9)物联网</w:t>
            </w:r>
          </w:p>
        </w:tc>
        <w:tc>
          <w:tcPr>
            <w:tcW w:w="1096" w:type="dxa"/>
            <w:noWrap/>
            <w:vAlign w:val="center"/>
          </w:tcPr>
          <w:p w14:paraId="212FE157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徐昕韵</w:t>
            </w:r>
          </w:p>
        </w:tc>
        <w:tc>
          <w:tcPr>
            <w:tcW w:w="1900" w:type="dxa"/>
            <w:noWrap/>
            <w:vAlign w:val="center"/>
          </w:tcPr>
          <w:p w14:paraId="44E48FA9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信25(10)物联网</w:t>
            </w:r>
          </w:p>
        </w:tc>
        <w:tc>
          <w:tcPr>
            <w:tcW w:w="1000" w:type="dxa"/>
            <w:noWrap/>
            <w:vAlign w:val="center"/>
          </w:tcPr>
          <w:p w14:paraId="0F68240F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刘永昶</w:t>
            </w:r>
          </w:p>
        </w:tc>
      </w:tr>
      <w:tr w14:paraId="53B849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00" w:type="dxa"/>
            <w:noWrap/>
            <w:vAlign w:val="center"/>
          </w:tcPr>
          <w:p w14:paraId="7F2D4067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信23(10)物联网</w:t>
            </w:r>
          </w:p>
        </w:tc>
        <w:tc>
          <w:tcPr>
            <w:tcW w:w="1000" w:type="dxa"/>
            <w:noWrap/>
            <w:vAlign w:val="center"/>
          </w:tcPr>
          <w:p w14:paraId="060CB71E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陶建炜</w:t>
            </w:r>
          </w:p>
        </w:tc>
        <w:tc>
          <w:tcPr>
            <w:tcW w:w="1804" w:type="dxa"/>
            <w:noWrap/>
            <w:vAlign w:val="center"/>
          </w:tcPr>
          <w:p w14:paraId="30D9AB94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信24(9)物联网</w:t>
            </w:r>
          </w:p>
        </w:tc>
        <w:tc>
          <w:tcPr>
            <w:tcW w:w="1096" w:type="dxa"/>
            <w:noWrap/>
            <w:vAlign w:val="center"/>
          </w:tcPr>
          <w:p w14:paraId="299810A7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栗斐然</w:t>
            </w:r>
          </w:p>
        </w:tc>
        <w:tc>
          <w:tcPr>
            <w:tcW w:w="1900" w:type="dxa"/>
            <w:noWrap/>
            <w:vAlign w:val="center"/>
          </w:tcPr>
          <w:p w14:paraId="49C39FDF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信25(10)物联网</w:t>
            </w:r>
          </w:p>
        </w:tc>
        <w:tc>
          <w:tcPr>
            <w:tcW w:w="1000" w:type="dxa"/>
            <w:noWrap/>
            <w:vAlign w:val="center"/>
          </w:tcPr>
          <w:p w14:paraId="70D9199B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仲姝霖</w:t>
            </w:r>
          </w:p>
        </w:tc>
      </w:tr>
      <w:tr w14:paraId="2F0B02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00" w:type="dxa"/>
            <w:noWrap/>
            <w:vAlign w:val="center"/>
          </w:tcPr>
          <w:p w14:paraId="5FDDB133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信23(10)物联网</w:t>
            </w:r>
          </w:p>
        </w:tc>
        <w:tc>
          <w:tcPr>
            <w:tcW w:w="1000" w:type="dxa"/>
            <w:noWrap/>
            <w:vAlign w:val="center"/>
          </w:tcPr>
          <w:p w14:paraId="56E3D2C8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陈强</w:t>
            </w:r>
          </w:p>
        </w:tc>
        <w:tc>
          <w:tcPr>
            <w:tcW w:w="1804" w:type="dxa"/>
            <w:noWrap/>
            <w:vAlign w:val="center"/>
          </w:tcPr>
          <w:p w14:paraId="7D1A3A03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信24(9)物联网</w:t>
            </w:r>
          </w:p>
        </w:tc>
        <w:tc>
          <w:tcPr>
            <w:tcW w:w="1096" w:type="dxa"/>
            <w:noWrap/>
            <w:vAlign w:val="center"/>
          </w:tcPr>
          <w:p w14:paraId="723092DA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戴龙飞</w:t>
            </w:r>
          </w:p>
        </w:tc>
        <w:tc>
          <w:tcPr>
            <w:tcW w:w="1900" w:type="dxa"/>
            <w:noWrap/>
            <w:vAlign w:val="center"/>
          </w:tcPr>
          <w:p w14:paraId="4C7EA882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信25(10)物联网</w:t>
            </w:r>
          </w:p>
        </w:tc>
        <w:tc>
          <w:tcPr>
            <w:tcW w:w="1000" w:type="dxa"/>
            <w:noWrap/>
            <w:vAlign w:val="center"/>
          </w:tcPr>
          <w:p w14:paraId="3213720C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于利磊</w:t>
            </w:r>
          </w:p>
        </w:tc>
      </w:tr>
      <w:tr w14:paraId="5242FB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00" w:type="dxa"/>
            <w:noWrap/>
            <w:vAlign w:val="center"/>
          </w:tcPr>
          <w:p w14:paraId="5470FD9B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信23(11)物联网</w:t>
            </w:r>
          </w:p>
        </w:tc>
        <w:tc>
          <w:tcPr>
            <w:tcW w:w="1000" w:type="dxa"/>
            <w:noWrap/>
            <w:vAlign w:val="center"/>
          </w:tcPr>
          <w:p w14:paraId="0DBE0DB6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丁家福</w:t>
            </w:r>
          </w:p>
        </w:tc>
        <w:tc>
          <w:tcPr>
            <w:tcW w:w="1804" w:type="dxa"/>
            <w:noWrap/>
            <w:vAlign w:val="center"/>
          </w:tcPr>
          <w:p w14:paraId="4F20AFE5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信24(9)物联网</w:t>
            </w:r>
          </w:p>
        </w:tc>
        <w:tc>
          <w:tcPr>
            <w:tcW w:w="1096" w:type="dxa"/>
            <w:noWrap/>
            <w:vAlign w:val="center"/>
          </w:tcPr>
          <w:p w14:paraId="3408C78C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郭新宇</w:t>
            </w:r>
          </w:p>
        </w:tc>
        <w:tc>
          <w:tcPr>
            <w:tcW w:w="1900" w:type="dxa"/>
            <w:noWrap/>
            <w:vAlign w:val="center"/>
          </w:tcPr>
          <w:p w14:paraId="4FDC1A27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信25(11)物联网</w:t>
            </w:r>
          </w:p>
        </w:tc>
        <w:tc>
          <w:tcPr>
            <w:tcW w:w="1000" w:type="dxa"/>
            <w:noWrap/>
            <w:vAlign w:val="center"/>
          </w:tcPr>
          <w:p w14:paraId="49E43145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肖倩瑶</w:t>
            </w:r>
          </w:p>
        </w:tc>
      </w:tr>
      <w:tr w14:paraId="0674D3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00" w:type="dxa"/>
            <w:noWrap/>
            <w:vAlign w:val="center"/>
          </w:tcPr>
          <w:p w14:paraId="6EB78317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信23(11)物联网</w:t>
            </w:r>
          </w:p>
        </w:tc>
        <w:tc>
          <w:tcPr>
            <w:tcW w:w="1000" w:type="dxa"/>
            <w:noWrap/>
            <w:vAlign w:val="center"/>
          </w:tcPr>
          <w:p w14:paraId="112CF388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卜婉清</w:t>
            </w:r>
          </w:p>
        </w:tc>
        <w:tc>
          <w:tcPr>
            <w:tcW w:w="1804" w:type="dxa"/>
            <w:noWrap/>
            <w:vAlign w:val="center"/>
          </w:tcPr>
          <w:p w14:paraId="04876AB9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信24(9)物联网</w:t>
            </w:r>
          </w:p>
        </w:tc>
        <w:tc>
          <w:tcPr>
            <w:tcW w:w="1096" w:type="dxa"/>
            <w:noWrap/>
            <w:vAlign w:val="center"/>
          </w:tcPr>
          <w:p w14:paraId="5A15E52A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成瑜杰</w:t>
            </w:r>
          </w:p>
        </w:tc>
        <w:tc>
          <w:tcPr>
            <w:tcW w:w="1900" w:type="dxa"/>
            <w:noWrap/>
            <w:vAlign w:val="center"/>
          </w:tcPr>
          <w:p w14:paraId="150571AC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信25(11)物联网</w:t>
            </w:r>
          </w:p>
        </w:tc>
        <w:tc>
          <w:tcPr>
            <w:tcW w:w="1000" w:type="dxa"/>
            <w:noWrap/>
            <w:vAlign w:val="center"/>
          </w:tcPr>
          <w:p w14:paraId="0CE69F2A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李欣妍</w:t>
            </w:r>
          </w:p>
        </w:tc>
      </w:tr>
      <w:tr w14:paraId="7FA125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00" w:type="dxa"/>
            <w:noWrap/>
            <w:vAlign w:val="center"/>
          </w:tcPr>
          <w:p w14:paraId="4AD9BCB5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信23(11)物联网</w:t>
            </w:r>
          </w:p>
        </w:tc>
        <w:tc>
          <w:tcPr>
            <w:tcW w:w="1000" w:type="dxa"/>
            <w:noWrap/>
            <w:vAlign w:val="center"/>
          </w:tcPr>
          <w:p w14:paraId="1E293FE7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郑嘉丽</w:t>
            </w:r>
          </w:p>
        </w:tc>
        <w:tc>
          <w:tcPr>
            <w:tcW w:w="1804" w:type="dxa"/>
            <w:noWrap/>
            <w:vAlign w:val="center"/>
          </w:tcPr>
          <w:p w14:paraId="2F8533B8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信24(9)物联网</w:t>
            </w:r>
          </w:p>
        </w:tc>
        <w:tc>
          <w:tcPr>
            <w:tcW w:w="1096" w:type="dxa"/>
            <w:noWrap/>
            <w:vAlign w:val="center"/>
          </w:tcPr>
          <w:p w14:paraId="241DF987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徐寿延</w:t>
            </w:r>
          </w:p>
        </w:tc>
        <w:tc>
          <w:tcPr>
            <w:tcW w:w="1900" w:type="dxa"/>
            <w:noWrap/>
            <w:vAlign w:val="center"/>
          </w:tcPr>
          <w:p w14:paraId="2CFA8829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信25(11)物联网</w:t>
            </w:r>
          </w:p>
        </w:tc>
        <w:tc>
          <w:tcPr>
            <w:tcW w:w="1000" w:type="dxa"/>
            <w:noWrap/>
            <w:vAlign w:val="center"/>
          </w:tcPr>
          <w:p w14:paraId="224657C0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赵佳琪</w:t>
            </w:r>
          </w:p>
        </w:tc>
      </w:tr>
      <w:tr w14:paraId="1E2EBC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00" w:type="dxa"/>
            <w:noWrap/>
            <w:vAlign w:val="center"/>
          </w:tcPr>
          <w:p w14:paraId="64354859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信23(11)物联网</w:t>
            </w:r>
          </w:p>
        </w:tc>
        <w:tc>
          <w:tcPr>
            <w:tcW w:w="1000" w:type="dxa"/>
            <w:noWrap/>
            <w:vAlign w:val="center"/>
          </w:tcPr>
          <w:p w14:paraId="6B2574CB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陈杨</w:t>
            </w:r>
          </w:p>
        </w:tc>
        <w:tc>
          <w:tcPr>
            <w:tcW w:w="1804" w:type="dxa"/>
            <w:noWrap/>
            <w:vAlign w:val="center"/>
          </w:tcPr>
          <w:p w14:paraId="16FE7042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信24(10)物联网</w:t>
            </w:r>
          </w:p>
        </w:tc>
        <w:tc>
          <w:tcPr>
            <w:tcW w:w="1096" w:type="dxa"/>
            <w:noWrap/>
            <w:vAlign w:val="center"/>
          </w:tcPr>
          <w:p w14:paraId="3A2545A8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孙思瑶</w:t>
            </w:r>
          </w:p>
        </w:tc>
        <w:tc>
          <w:tcPr>
            <w:tcW w:w="1900" w:type="dxa"/>
            <w:noWrap/>
            <w:vAlign w:val="center"/>
          </w:tcPr>
          <w:p w14:paraId="42EE01EB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信25(11)物联网</w:t>
            </w:r>
          </w:p>
        </w:tc>
        <w:tc>
          <w:tcPr>
            <w:tcW w:w="1000" w:type="dxa"/>
            <w:noWrap/>
            <w:vAlign w:val="center"/>
          </w:tcPr>
          <w:p w14:paraId="3FCC5D94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赵昱婷</w:t>
            </w:r>
          </w:p>
        </w:tc>
      </w:tr>
      <w:tr w14:paraId="39548B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00" w:type="dxa"/>
            <w:noWrap/>
            <w:vAlign w:val="center"/>
          </w:tcPr>
          <w:p w14:paraId="01EF1F8D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信23(11)物联网</w:t>
            </w:r>
          </w:p>
        </w:tc>
        <w:tc>
          <w:tcPr>
            <w:tcW w:w="1000" w:type="dxa"/>
            <w:noWrap/>
            <w:vAlign w:val="center"/>
          </w:tcPr>
          <w:p w14:paraId="4D9A05A4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梁昊</w:t>
            </w:r>
          </w:p>
        </w:tc>
        <w:tc>
          <w:tcPr>
            <w:tcW w:w="1804" w:type="dxa"/>
            <w:noWrap/>
            <w:vAlign w:val="center"/>
          </w:tcPr>
          <w:p w14:paraId="28D73EDF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信24(10)物联网</w:t>
            </w:r>
          </w:p>
        </w:tc>
        <w:tc>
          <w:tcPr>
            <w:tcW w:w="1096" w:type="dxa"/>
            <w:noWrap/>
            <w:vAlign w:val="center"/>
          </w:tcPr>
          <w:p w14:paraId="6493B6C5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赵泽瑞</w:t>
            </w:r>
          </w:p>
        </w:tc>
        <w:tc>
          <w:tcPr>
            <w:tcW w:w="1900" w:type="dxa"/>
            <w:noWrap/>
            <w:vAlign w:val="center"/>
          </w:tcPr>
          <w:p w14:paraId="11D78188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信25(11)物联网</w:t>
            </w:r>
          </w:p>
        </w:tc>
        <w:tc>
          <w:tcPr>
            <w:tcW w:w="1000" w:type="dxa"/>
            <w:noWrap/>
            <w:vAlign w:val="center"/>
          </w:tcPr>
          <w:p w14:paraId="1390E958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荀子庭</w:t>
            </w:r>
          </w:p>
        </w:tc>
      </w:tr>
      <w:tr w14:paraId="3510FD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00" w:type="dxa"/>
            <w:noWrap/>
            <w:vAlign w:val="center"/>
          </w:tcPr>
          <w:p w14:paraId="7B7929C8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信23(11)物联网</w:t>
            </w:r>
          </w:p>
        </w:tc>
        <w:tc>
          <w:tcPr>
            <w:tcW w:w="1000" w:type="dxa"/>
            <w:noWrap/>
            <w:vAlign w:val="center"/>
          </w:tcPr>
          <w:p w14:paraId="7244CDE5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陈诗诗</w:t>
            </w:r>
          </w:p>
        </w:tc>
        <w:tc>
          <w:tcPr>
            <w:tcW w:w="1804" w:type="dxa"/>
            <w:noWrap/>
            <w:vAlign w:val="center"/>
          </w:tcPr>
          <w:p w14:paraId="549BCE4A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信24(10)物联网</w:t>
            </w:r>
          </w:p>
        </w:tc>
        <w:tc>
          <w:tcPr>
            <w:tcW w:w="1096" w:type="dxa"/>
            <w:noWrap/>
            <w:vAlign w:val="center"/>
          </w:tcPr>
          <w:p w14:paraId="7845CFB6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卫晨莹</w:t>
            </w:r>
          </w:p>
        </w:tc>
        <w:tc>
          <w:tcPr>
            <w:tcW w:w="1900" w:type="dxa"/>
            <w:noWrap/>
            <w:vAlign w:val="center"/>
          </w:tcPr>
          <w:p w14:paraId="293E695D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信25(12)物联网</w:t>
            </w:r>
          </w:p>
        </w:tc>
        <w:tc>
          <w:tcPr>
            <w:tcW w:w="1000" w:type="dxa"/>
            <w:noWrap/>
            <w:vAlign w:val="center"/>
          </w:tcPr>
          <w:p w14:paraId="5A5CCC28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熊琪铭</w:t>
            </w:r>
          </w:p>
        </w:tc>
      </w:tr>
      <w:tr w14:paraId="3DD8FB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00" w:type="dxa"/>
            <w:noWrap/>
            <w:vAlign w:val="center"/>
          </w:tcPr>
          <w:p w14:paraId="67D1C2CB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信23(12)物联网</w:t>
            </w:r>
          </w:p>
        </w:tc>
        <w:tc>
          <w:tcPr>
            <w:tcW w:w="1000" w:type="dxa"/>
            <w:noWrap/>
            <w:vAlign w:val="center"/>
          </w:tcPr>
          <w:p w14:paraId="752AC773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胡薇</w:t>
            </w:r>
          </w:p>
        </w:tc>
        <w:tc>
          <w:tcPr>
            <w:tcW w:w="1804" w:type="dxa"/>
            <w:noWrap/>
            <w:vAlign w:val="center"/>
          </w:tcPr>
          <w:p w14:paraId="05328197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信24(10)物联网</w:t>
            </w:r>
          </w:p>
        </w:tc>
        <w:tc>
          <w:tcPr>
            <w:tcW w:w="1096" w:type="dxa"/>
            <w:noWrap/>
            <w:vAlign w:val="center"/>
          </w:tcPr>
          <w:p w14:paraId="7DA2263D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蔡永琪</w:t>
            </w:r>
          </w:p>
        </w:tc>
        <w:tc>
          <w:tcPr>
            <w:tcW w:w="1900" w:type="dxa"/>
            <w:noWrap/>
            <w:vAlign w:val="center"/>
          </w:tcPr>
          <w:p w14:paraId="50A1EEB1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信25(12)物联网</w:t>
            </w:r>
          </w:p>
        </w:tc>
        <w:tc>
          <w:tcPr>
            <w:tcW w:w="1000" w:type="dxa"/>
            <w:noWrap/>
            <w:vAlign w:val="center"/>
          </w:tcPr>
          <w:p w14:paraId="6F4ED1F1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韩志</w:t>
            </w:r>
          </w:p>
        </w:tc>
      </w:tr>
      <w:tr w14:paraId="63A90C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00" w:type="dxa"/>
            <w:noWrap/>
            <w:vAlign w:val="center"/>
          </w:tcPr>
          <w:p w14:paraId="48481969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信23(12)物联网</w:t>
            </w:r>
          </w:p>
        </w:tc>
        <w:tc>
          <w:tcPr>
            <w:tcW w:w="1000" w:type="dxa"/>
            <w:noWrap/>
            <w:vAlign w:val="center"/>
          </w:tcPr>
          <w:p w14:paraId="1103BEB1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王冰冰</w:t>
            </w:r>
          </w:p>
        </w:tc>
        <w:tc>
          <w:tcPr>
            <w:tcW w:w="1804" w:type="dxa"/>
            <w:noWrap/>
            <w:vAlign w:val="center"/>
          </w:tcPr>
          <w:p w14:paraId="57B75534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信24(10)物联网</w:t>
            </w:r>
          </w:p>
        </w:tc>
        <w:tc>
          <w:tcPr>
            <w:tcW w:w="1096" w:type="dxa"/>
            <w:noWrap/>
            <w:vAlign w:val="center"/>
          </w:tcPr>
          <w:p w14:paraId="2F4CA1FB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宋许鹏</w:t>
            </w:r>
          </w:p>
        </w:tc>
        <w:tc>
          <w:tcPr>
            <w:tcW w:w="1900" w:type="dxa"/>
            <w:noWrap/>
            <w:vAlign w:val="center"/>
          </w:tcPr>
          <w:p w14:paraId="29EED7DA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信25(13)物联网</w:t>
            </w:r>
          </w:p>
        </w:tc>
        <w:tc>
          <w:tcPr>
            <w:tcW w:w="1000" w:type="dxa"/>
            <w:noWrap/>
            <w:vAlign w:val="center"/>
          </w:tcPr>
          <w:p w14:paraId="4ADB8C7A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李政威</w:t>
            </w:r>
          </w:p>
        </w:tc>
      </w:tr>
      <w:tr w14:paraId="349CB8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00" w:type="dxa"/>
            <w:noWrap/>
            <w:vAlign w:val="center"/>
          </w:tcPr>
          <w:p w14:paraId="6758E37A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信23(13)物联网</w:t>
            </w:r>
          </w:p>
        </w:tc>
        <w:tc>
          <w:tcPr>
            <w:tcW w:w="1000" w:type="dxa"/>
            <w:noWrap/>
            <w:vAlign w:val="center"/>
          </w:tcPr>
          <w:p w14:paraId="581B9EDA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栾欣睿</w:t>
            </w:r>
          </w:p>
        </w:tc>
        <w:tc>
          <w:tcPr>
            <w:tcW w:w="1804" w:type="dxa"/>
            <w:noWrap/>
            <w:vAlign w:val="center"/>
          </w:tcPr>
          <w:p w14:paraId="36AA01BD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信24(10)物联网</w:t>
            </w:r>
          </w:p>
        </w:tc>
        <w:tc>
          <w:tcPr>
            <w:tcW w:w="1096" w:type="dxa"/>
            <w:noWrap/>
            <w:vAlign w:val="center"/>
          </w:tcPr>
          <w:p w14:paraId="331182C2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于中举</w:t>
            </w:r>
          </w:p>
        </w:tc>
        <w:tc>
          <w:tcPr>
            <w:tcW w:w="1900" w:type="dxa"/>
            <w:noWrap/>
            <w:vAlign w:val="center"/>
          </w:tcPr>
          <w:p w14:paraId="41D210D0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信25(13)物联网</w:t>
            </w:r>
          </w:p>
        </w:tc>
        <w:tc>
          <w:tcPr>
            <w:tcW w:w="1000" w:type="dxa"/>
            <w:noWrap/>
            <w:vAlign w:val="center"/>
          </w:tcPr>
          <w:p w14:paraId="32DBC837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高蒙蒙</w:t>
            </w:r>
          </w:p>
        </w:tc>
      </w:tr>
      <w:tr w14:paraId="504BE5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00" w:type="dxa"/>
            <w:noWrap/>
            <w:vAlign w:val="center"/>
          </w:tcPr>
          <w:p w14:paraId="7B6C58FC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信23(13)物联网</w:t>
            </w:r>
          </w:p>
        </w:tc>
        <w:tc>
          <w:tcPr>
            <w:tcW w:w="1000" w:type="dxa"/>
            <w:noWrap/>
            <w:vAlign w:val="center"/>
          </w:tcPr>
          <w:p w14:paraId="069EBAEE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明琪</w:t>
            </w:r>
          </w:p>
        </w:tc>
        <w:tc>
          <w:tcPr>
            <w:tcW w:w="1804" w:type="dxa"/>
            <w:noWrap/>
            <w:vAlign w:val="center"/>
          </w:tcPr>
          <w:p w14:paraId="1275E7D9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信24(11)物联网</w:t>
            </w:r>
          </w:p>
        </w:tc>
        <w:tc>
          <w:tcPr>
            <w:tcW w:w="1096" w:type="dxa"/>
            <w:noWrap/>
            <w:vAlign w:val="center"/>
          </w:tcPr>
          <w:p w14:paraId="504C29D3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钱国庆</w:t>
            </w:r>
          </w:p>
        </w:tc>
        <w:tc>
          <w:tcPr>
            <w:tcW w:w="1900" w:type="dxa"/>
            <w:noWrap/>
            <w:vAlign w:val="center"/>
          </w:tcPr>
          <w:p w14:paraId="14ED741F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信25(13)物联网</w:t>
            </w:r>
          </w:p>
        </w:tc>
        <w:tc>
          <w:tcPr>
            <w:tcW w:w="1000" w:type="dxa"/>
            <w:noWrap/>
            <w:vAlign w:val="center"/>
          </w:tcPr>
          <w:p w14:paraId="748C9563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韦皓文</w:t>
            </w:r>
          </w:p>
        </w:tc>
      </w:tr>
      <w:tr w14:paraId="4ED1C2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00" w:type="dxa"/>
            <w:noWrap/>
            <w:vAlign w:val="center"/>
          </w:tcPr>
          <w:p w14:paraId="0ABB1C60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信23(13)物联网</w:t>
            </w:r>
          </w:p>
        </w:tc>
        <w:tc>
          <w:tcPr>
            <w:tcW w:w="1000" w:type="dxa"/>
            <w:noWrap/>
            <w:vAlign w:val="center"/>
          </w:tcPr>
          <w:p w14:paraId="473C45DF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刘艺辰</w:t>
            </w:r>
          </w:p>
        </w:tc>
        <w:tc>
          <w:tcPr>
            <w:tcW w:w="1804" w:type="dxa"/>
            <w:noWrap/>
            <w:vAlign w:val="center"/>
          </w:tcPr>
          <w:p w14:paraId="6E516249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信24(11)物联网</w:t>
            </w:r>
          </w:p>
        </w:tc>
        <w:tc>
          <w:tcPr>
            <w:tcW w:w="1096" w:type="dxa"/>
            <w:noWrap/>
            <w:vAlign w:val="center"/>
          </w:tcPr>
          <w:p w14:paraId="43348866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魏雨梦</w:t>
            </w:r>
          </w:p>
        </w:tc>
        <w:tc>
          <w:tcPr>
            <w:tcW w:w="1900" w:type="dxa"/>
            <w:noWrap/>
            <w:vAlign w:val="center"/>
          </w:tcPr>
          <w:p w14:paraId="516190E3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信25(13)物联网</w:t>
            </w:r>
          </w:p>
        </w:tc>
        <w:tc>
          <w:tcPr>
            <w:tcW w:w="1000" w:type="dxa"/>
            <w:noWrap/>
            <w:vAlign w:val="center"/>
          </w:tcPr>
          <w:p w14:paraId="27003A85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钱浩峰</w:t>
            </w:r>
          </w:p>
        </w:tc>
      </w:tr>
      <w:tr w14:paraId="2DF35C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00" w:type="dxa"/>
            <w:noWrap/>
            <w:vAlign w:val="center"/>
          </w:tcPr>
          <w:p w14:paraId="602FEA4B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信23(13)物联网</w:t>
            </w:r>
          </w:p>
        </w:tc>
        <w:tc>
          <w:tcPr>
            <w:tcW w:w="1000" w:type="dxa"/>
            <w:noWrap/>
            <w:vAlign w:val="center"/>
          </w:tcPr>
          <w:p w14:paraId="293C242D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何菲</w:t>
            </w:r>
          </w:p>
        </w:tc>
        <w:tc>
          <w:tcPr>
            <w:tcW w:w="1804" w:type="dxa"/>
            <w:noWrap/>
            <w:vAlign w:val="center"/>
          </w:tcPr>
          <w:p w14:paraId="03449F87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信24(11)物联网</w:t>
            </w:r>
          </w:p>
        </w:tc>
        <w:tc>
          <w:tcPr>
            <w:tcW w:w="1096" w:type="dxa"/>
            <w:noWrap/>
            <w:vAlign w:val="center"/>
          </w:tcPr>
          <w:p w14:paraId="7AA8B4F6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孙洁</w:t>
            </w:r>
          </w:p>
        </w:tc>
        <w:tc>
          <w:tcPr>
            <w:tcW w:w="1900" w:type="dxa"/>
            <w:noWrap/>
            <w:vAlign w:val="center"/>
          </w:tcPr>
          <w:p w14:paraId="3533470B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信25(14)大数据</w:t>
            </w:r>
          </w:p>
        </w:tc>
        <w:tc>
          <w:tcPr>
            <w:tcW w:w="1000" w:type="dxa"/>
            <w:noWrap/>
            <w:vAlign w:val="center"/>
          </w:tcPr>
          <w:p w14:paraId="0B393D5A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李琳雅</w:t>
            </w:r>
          </w:p>
        </w:tc>
      </w:tr>
      <w:tr w14:paraId="214BD1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00" w:type="dxa"/>
            <w:noWrap/>
            <w:vAlign w:val="center"/>
          </w:tcPr>
          <w:p w14:paraId="6C37D893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信23(14)大数据</w:t>
            </w:r>
          </w:p>
        </w:tc>
        <w:tc>
          <w:tcPr>
            <w:tcW w:w="1000" w:type="dxa"/>
            <w:noWrap/>
            <w:vAlign w:val="center"/>
          </w:tcPr>
          <w:p w14:paraId="357C7D48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李梦湘</w:t>
            </w:r>
          </w:p>
        </w:tc>
        <w:tc>
          <w:tcPr>
            <w:tcW w:w="1804" w:type="dxa"/>
            <w:noWrap/>
            <w:vAlign w:val="center"/>
          </w:tcPr>
          <w:p w14:paraId="03DF12FE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信24(11)物联网</w:t>
            </w:r>
          </w:p>
        </w:tc>
        <w:tc>
          <w:tcPr>
            <w:tcW w:w="1096" w:type="dxa"/>
            <w:noWrap/>
            <w:vAlign w:val="center"/>
          </w:tcPr>
          <w:p w14:paraId="1FE859F7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刘宇航</w:t>
            </w:r>
          </w:p>
        </w:tc>
        <w:tc>
          <w:tcPr>
            <w:tcW w:w="1900" w:type="dxa"/>
            <w:noWrap/>
            <w:vAlign w:val="center"/>
          </w:tcPr>
          <w:p w14:paraId="2FD01B58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信25(14)大数据</w:t>
            </w:r>
          </w:p>
        </w:tc>
        <w:tc>
          <w:tcPr>
            <w:tcW w:w="1000" w:type="dxa"/>
            <w:noWrap/>
            <w:vAlign w:val="center"/>
          </w:tcPr>
          <w:p w14:paraId="5DB5C4CD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陈科豪</w:t>
            </w:r>
          </w:p>
        </w:tc>
      </w:tr>
      <w:tr w14:paraId="5B0AF1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00" w:type="dxa"/>
            <w:noWrap/>
            <w:vAlign w:val="center"/>
          </w:tcPr>
          <w:p w14:paraId="74AD2997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信23(14)大数据</w:t>
            </w:r>
          </w:p>
        </w:tc>
        <w:tc>
          <w:tcPr>
            <w:tcW w:w="1000" w:type="dxa"/>
            <w:noWrap/>
            <w:vAlign w:val="center"/>
          </w:tcPr>
          <w:p w14:paraId="32218981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张尔达</w:t>
            </w:r>
          </w:p>
        </w:tc>
        <w:tc>
          <w:tcPr>
            <w:tcW w:w="1804" w:type="dxa"/>
            <w:noWrap/>
            <w:vAlign w:val="center"/>
          </w:tcPr>
          <w:p w14:paraId="4BA4F93F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信24(12)物联网</w:t>
            </w:r>
          </w:p>
        </w:tc>
        <w:tc>
          <w:tcPr>
            <w:tcW w:w="1096" w:type="dxa"/>
            <w:noWrap/>
            <w:vAlign w:val="center"/>
          </w:tcPr>
          <w:p w14:paraId="12FAC87F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刘孙桥</w:t>
            </w:r>
          </w:p>
        </w:tc>
        <w:tc>
          <w:tcPr>
            <w:tcW w:w="1900" w:type="dxa"/>
            <w:noWrap/>
            <w:vAlign w:val="center"/>
          </w:tcPr>
          <w:p w14:paraId="39EA651D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信25(14)大数据</w:t>
            </w:r>
          </w:p>
        </w:tc>
        <w:tc>
          <w:tcPr>
            <w:tcW w:w="1000" w:type="dxa"/>
            <w:noWrap/>
            <w:vAlign w:val="center"/>
          </w:tcPr>
          <w:p w14:paraId="7035CD1E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檀宇思</w:t>
            </w:r>
          </w:p>
        </w:tc>
      </w:tr>
      <w:tr w14:paraId="5B75E9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00" w:type="dxa"/>
            <w:noWrap/>
            <w:vAlign w:val="center"/>
          </w:tcPr>
          <w:p w14:paraId="4DF119CC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信23(14)大数据</w:t>
            </w:r>
          </w:p>
        </w:tc>
        <w:tc>
          <w:tcPr>
            <w:tcW w:w="1000" w:type="dxa"/>
            <w:noWrap/>
            <w:vAlign w:val="center"/>
          </w:tcPr>
          <w:p w14:paraId="35778020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王雪慧</w:t>
            </w:r>
          </w:p>
        </w:tc>
        <w:tc>
          <w:tcPr>
            <w:tcW w:w="1804" w:type="dxa"/>
            <w:noWrap/>
            <w:vAlign w:val="center"/>
          </w:tcPr>
          <w:p w14:paraId="447B1D5F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信24(12)物联网</w:t>
            </w:r>
          </w:p>
        </w:tc>
        <w:tc>
          <w:tcPr>
            <w:tcW w:w="1096" w:type="dxa"/>
            <w:noWrap/>
            <w:vAlign w:val="center"/>
          </w:tcPr>
          <w:p w14:paraId="4222A5DF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葛静雯</w:t>
            </w:r>
          </w:p>
        </w:tc>
        <w:tc>
          <w:tcPr>
            <w:tcW w:w="1900" w:type="dxa"/>
            <w:noWrap/>
            <w:vAlign w:val="center"/>
          </w:tcPr>
          <w:p w14:paraId="4642261E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信25(14)大数据</w:t>
            </w:r>
          </w:p>
        </w:tc>
        <w:tc>
          <w:tcPr>
            <w:tcW w:w="1000" w:type="dxa"/>
            <w:noWrap/>
            <w:vAlign w:val="center"/>
          </w:tcPr>
          <w:p w14:paraId="72BD1906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徐婉东</w:t>
            </w:r>
          </w:p>
        </w:tc>
      </w:tr>
      <w:tr w14:paraId="1B1114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00" w:type="dxa"/>
            <w:noWrap/>
            <w:vAlign w:val="center"/>
          </w:tcPr>
          <w:p w14:paraId="559ECE5A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信23(14)大数据</w:t>
            </w:r>
          </w:p>
        </w:tc>
        <w:tc>
          <w:tcPr>
            <w:tcW w:w="1000" w:type="dxa"/>
            <w:noWrap/>
            <w:vAlign w:val="center"/>
          </w:tcPr>
          <w:p w14:paraId="485F300E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侯宇豪</w:t>
            </w:r>
          </w:p>
        </w:tc>
        <w:tc>
          <w:tcPr>
            <w:tcW w:w="1804" w:type="dxa"/>
            <w:noWrap/>
            <w:vAlign w:val="center"/>
          </w:tcPr>
          <w:p w14:paraId="06C36F5E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信24(12)物联网</w:t>
            </w:r>
          </w:p>
        </w:tc>
        <w:tc>
          <w:tcPr>
            <w:tcW w:w="1096" w:type="dxa"/>
            <w:noWrap/>
            <w:vAlign w:val="center"/>
          </w:tcPr>
          <w:p w14:paraId="12941A4E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裴雨轩</w:t>
            </w:r>
          </w:p>
        </w:tc>
        <w:tc>
          <w:tcPr>
            <w:tcW w:w="1900" w:type="dxa"/>
            <w:noWrap/>
            <w:vAlign w:val="center"/>
          </w:tcPr>
          <w:p w14:paraId="56C1DBCE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信25(14)大数据</w:t>
            </w:r>
          </w:p>
        </w:tc>
        <w:tc>
          <w:tcPr>
            <w:tcW w:w="1000" w:type="dxa"/>
            <w:noWrap/>
            <w:vAlign w:val="center"/>
          </w:tcPr>
          <w:p w14:paraId="661A53E3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杨梓萱</w:t>
            </w:r>
          </w:p>
        </w:tc>
      </w:tr>
      <w:tr w14:paraId="38FAD8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00" w:type="dxa"/>
            <w:noWrap/>
            <w:vAlign w:val="center"/>
          </w:tcPr>
          <w:p w14:paraId="7949F8E1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信23(14)大数据</w:t>
            </w:r>
          </w:p>
        </w:tc>
        <w:tc>
          <w:tcPr>
            <w:tcW w:w="1000" w:type="dxa"/>
            <w:noWrap/>
            <w:vAlign w:val="center"/>
          </w:tcPr>
          <w:p w14:paraId="25DDDB08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石梦萍</w:t>
            </w:r>
          </w:p>
        </w:tc>
        <w:tc>
          <w:tcPr>
            <w:tcW w:w="1804" w:type="dxa"/>
            <w:noWrap/>
            <w:vAlign w:val="center"/>
          </w:tcPr>
          <w:p w14:paraId="4B288F28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信24(12)物联网</w:t>
            </w:r>
          </w:p>
        </w:tc>
        <w:tc>
          <w:tcPr>
            <w:tcW w:w="1096" w:type="dxa"/>
            <w:noWrap/>
            <w:vAlign w:val="center"/>
          </w:tcPr>
          <w:p w14:paraId="6E08D5C8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任洁</w:t>
            </w:r>
          </w:p>
        </w:tc>
        <w:tc>
          <w:tcPr>
            <w:tcW w:w="1900" w:type="dxa"/>
            <w:noWrap/>
            <w:vAlign w:val="center"/>
          </w:tcPr>
          <w:p w14:paraId="63FE5B35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信25(15)大数据</w:t>
            </w:r>
          </w:p>
        </w:tc>
        <w:tc>
          <w:tcPr>
            <w:tcW w:w="1000" w:type="dxa"/>
            <w:noWrap/>
            <w:vAlign w:val="center"/>
          </w:tcPr>
          <w:p w14:paraId="2FFDDC58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师温钦</w:t>
            </w:r>
          </w:p>
        </w:tc>
      </w:tr>
      <w:tr w14:paraId="61F01B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00" w:type="dxa"/>
            <w:noWrap/>
            <w:vAlign w:val="center"/>
          </w:tcPr>
          <w:p w14:paraId="0A50EA71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信23(15)大数据</w:t>
            </w:r>
          </w:p>
        </w:tc>
        <w:tc>
          <w:tcPr>
            <w:tcW w:w="1000" w:type="dxa"/>
            <w:noWrap/>
            <w:vAlign w:val="center"/>
          </w:tcPr>
          <w:p w14:paraId="5D3EA427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王蒙</w:t>
            </w:r>
          </w:p>
        </w:tc>
        <w:tc>
          <w:tcPr>
            <w:tcW w:w="1804" w:type="dxa"/>
            <w:noWrap/>
            <w:vAlign w:val="center"/>
          </w:tcPr>
          <w:p w14:paraId="472C415C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信24(13)大数据</w:t>
            </w:r>
          </w:p>
        </w:tc>
        <w:tc>
          <w:tcPr>
            <w:tcW w:w="1096" w:type="dxa"/>
            <w:noWrap/>
            <w:vAlign w:val="center"/>
          </w:tcPr>
          <w:p w14:paraId="07D4546C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周琳</w:t>
            </w:r>
          </w:p>
        </w:tc>
        <w:tc>
          <w:tcPr>
            <w:tcW w:w="1900" w:type="dxa"/>
            <w:noWrap/>
            <w:vAlign w:val="center"/>
          </w:tcPr>
          <w:p w14:paraId="77B75938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信25(15)大数据</w:t>
            </w:r>
          </w:p>
        </w:tc>
        <w:tc>
          <w:tcPr>
            <w:tcW w:w="1000" w:type="dxa"/>
            <w:noWrap/>
            <w:vAlign w:val="center"/>
          </w:tcPr>
          <w:p w14:paraId="4FE6BD11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高陆</w:t>
            </w:r>
          </w:p>
        </w:tc>
      </w:tr>
      <w:tr w14:paraId="5F8D1F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00" w:type="dxa"/>
            <w:noWrap/>
            <w:vAlign w:val="center"/>
          </w:tcPr>
          <w:p w14:paraId="535FC866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信23(15)大数据</w:t>
            </w:r>
          </w:p>
        </w:tc>
        <w:tc>
          <w:tcPr>
            <w:tcW w:w="1000" w:type="dxa"/>
            <w:noWrap/>
            <w:vAlign w:val="center"/>
          </w:tcPr>
          <w:p w14:paraId="1C97C8A6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王思淇</w:t>
            </w:r>
          </w:p>
        </w:tc>
        <w:tc>
          <w:tcPr>
            <w:tcW w:w="1804" w:type="dxa"/>
            <w:noWrap/>
            <w:vAlign w:val="center"/>
          </w:tcPr>
          <w:p w14:paraId="05F948BF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信24(13)大数据</w:t>
            </w:r>
          </w:p>
        </w:tc>
        <w:tc>
          <w:tcPr>
            <w:tcW w:w="1096" w:type="dxa"/>
            <w:noWrap/>
            <w:vAlign w:val="center"/>
          </w:tcPr>
          <w:p w14:paraId="476882F4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王娜</w:t>
            </w:r>
          </w:p>
        </w:tc>
        <w:tc>
          <w:tcPr>
            <w:tcW w:w="1900" w:type="dxa"/>
            <w:noWrap/>
            <w:vAlign w:val="center"/>
          </w:tcPr>
          <w:p w14:paraId="0F74B3FE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信25(15)大数据</w:t>
            </w:r>
          </w:p>
        </w:tc>
        <w:tc>
          <w:tcPr>
            <w:tcW w:w="1000" w:type="dxa"/>
            <w:noWrap/>
            <w:vAlign w:val="center"/>
          </w:tcPr>
          <w:p w14:paraId="0B29D997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陈一</w:t>
            </w:r>
          </w:p>
        </w:tc>
      </w:tr>
      <w:tr w14:paraId="4B01E3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00" w:type="dxa"/>
            <w:noWrap/>
            <w:vAlign w:val="center"/>
          </w:tcPr>
          <w:p w14:paraId="440A63FA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信23(15)大数据</w:t>
            </w:r>
          </w:p>
        </w:tc>
        <w:tc>
          <w:tcPr>
            <w:tcW w:w="1000" w:type="dxa"/>
            <w:noWrap/>
            <w:vAlign w:val="center"/>
          </w:tcPr>
          <w:p w14:paraId="5DAA397F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刘鑫赫</w:t>
            </w:r>
          </w:p>
        </w:tc>
        <w:tc>
          <w:tcPr>
            <w:tcW w:w="1804" w:type="dxa"/>
            <w:noWrap/>
            <w:vAlign w:val="center"/>
          </w:tcPr>
          <w:p w14:paraId="666CA882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信24(13)大数据</w:t>
            </w:r>
          </w:p>
        </w:tc>
        <w:tc>
          <w:tcPr>
            <w:tcW w:w="1096" w:type="dxa"/>
            <w:noWrap/>
            <w:vAlign w:val="center"/>
          </w:tcPr>
          <w:p w14:paraId="7189683A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王创嫣</w:t>
            </w:r>
          </w:p>
        </w:tc>
        <w:tc>
          <w:tcPr>
            <w:tcW w:w="1900" w:type="dxa"/>
            <w:noWrap/>
            <w:vAlign w:val="center"/>
          </w:tcPr>
          <w:p w14:paraId="3F707394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信25(15)大数据</w:t>
            </w:r>
          </w:p>
        </w:tc>
        <w:tc>
          <w:tcPr>
            <w:tcW w:w="1000" w:type="dxa"/>
            <w:noWrap/>
            <w:vAlign w:val="center"/>
          </w:tcPr>
          <w:p w14:paraId="580ECE01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蔡涵宇</w:t>
            </w:r>
          </w:p>
        </w:tc>
      </w:tr>
      <w:tr w14:paraId="003621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00" w:type="dxa"/>
            <w:noWrap/>
            <w:vAlign w:val="center"/>
          </w:tcPr>
          <w:p w14:paraId="226EE473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信23(15)大数据</w:t>
            </w:r>
          </w:p>
        </w:tc>
        <w:tc>
          <w:tcPr>
            <w:tcW w:w="1000" w:type="dxa"/>
            <w:noWrap/>
            <w:vAlign w:val="center"/>
          </w:tcPr>
          <w:p w14:paraId="133EDB02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许洪嘉</w:t>
            </w:r>
          </w:p>
        </w:tc>
        <w:tc>
          <w:tcPr>
            <w:tcW w:w="1804" w:type="dxa"/>
            <w:noWrap/>
            <w:vAlign w:val="center"/>
          </w:tcPr>
          <w:p w14:paraId="6D649D49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信24(13)大数据</w:t>
            </w:r>
          </w:p>
        </w:tc>
        <w:tc>
          <w:tcPr>
            <w:tcW w:w="1096" w:type="dxa"/>
            <w:noWrap/>
            <w:vAlign w:val="center"/>
          </w:tcPr>
          <w:p w14:paraId="47F2F740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郎晓珺</w:t>
            </w:r>
          </w:p>
        </w:tc>
        <w:tc>
          <w:tcPr>
            <w:tcW w:w="1900" w:type="dxa"/>
            <w:noWrap/>
            <w:vAlign w:val="center"/>
          </w:tcPr>
          <w:p w14:paraId="4F04244C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信25(15)大数据</w:t>
            </w:r>
          </w:p>
        </w:tc>
        <w:tc>
          <w:tcPr>
            <w:tcW w:w="1000" w:type="dxa"/>
            <w:noWrap/>
            <w:vAlign w:val="center"/>
          </w:tcPr>
          <w:p w14:paraId="6CF14D7A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孙梦涵</w:t>
            </w:r>
          </w:p>
        </w:tc>
      </w:tr>
      <w:tr w14:paraId="34FDB9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00" w:type="dxa"/>
            <w:noWrap/>
            <w:vAlign w:val="center"/>
          </w:tcPr>
          <w:p w14:paraId="37A87B0A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信23(15)大数据</w:t>
            </w:r>
          </w:p>
        </w:tc>
        <w:tc>
          <w:tcPr>
            <w:tcW w:w="1000" w:type="dxa"/>
            <w:noWrap/>
            <w:vAlign w:val="center"/>
          </w:tcPr>
          <w:p w14:paraId="5584EFF9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梁欣怡</w:t>
            </w:r>
          </w:p>
        </w:tc>
        <w:tc>
          <w:tcPr>
            <w:tcW w:w="1804" w:type="dxa"/>
            <w:noWrap/>
            <w:vAlign w:val="center"/>
          </w:tcPr>
          <w:p w14:paraId="67F6F44D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信24(13)大数据</w:t>
            </w:r>
          </w:p>
        </w:tc>
        <w:tc>
          <w:tcPr>
            <w:tcW w:w="1096" w:type="dxa"/>
            <w:noWrap/>
            <w:vAlign w:val="center"/>
          </w:tcPr>
          <w:p w14:paraId="08072DCE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何露玲</w:t>
            </w:r>
          </w:p>
        </w:tc>
        <w:tc>
          <w:tcPr>
            <w:tcW w:w="1900" w:type="dxa"/>
            <w:noWrap/>
            <w:vAlign w:val="center"/>
          </w:tcPr>
          <w:p w14:paraId="1674E6AB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信25(16)大数据</w:t>
            </w:r>
          </w:p>
        </w:tc>
        <w:tc>
          <w:tcPr>
            <w:tcW w:w="1000" w:type="dxa"/>
            <w:noWrap/>
            <w:vAlign w:val="center"/>
          </w:tcPr>
          <w:p w14:paraId="1DC1F5C1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苗茜玮</w:t>
            </w:r>
          </w:p>
        </w:tc>
      </w:tr>
      <w:tr w14:paraId="4A2135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00" w:type="dxa"/>
            <w:noWrap/>
            <w:vAlign w:val="center"/>
          </w:tcPr>
          <w:p w14:paraId="04C0E798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信23(15)大数据</w:t>
            </w:r>
          </w:p>
        </w:tc>
        <w:tc>
          <w:tcPr>
            <w:tcW w:w="1000" w:type="dxa"/>
            <w:noWrap/>
            <w:vAlign w:val="center"/>
          </w:tcPr>
          <w:p w14:paraId="77817221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周婧婧</w:t>
            </w:r>
          </w:p>
        </w:tc>
        <w:tc>
          <w:tcPr>
            <w:tcW w:w="1804" w:type="dxa"/>
            <w:noWrap/>
            <w:vAlign w:val="center"/>
          </w:tcPr>
          <w:p w14:paraId="3C0459DE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信24(13)大数据</w:t>
            </w:r>
          </w:p>
        </w:tc>
        <w:tc>
          <w:tcPr>
            <w:tcW w:w="1096" w:type="dxa"/>
            <w:noWrap/>
            <w:vAlign w:val="center"/>
          </w:tcPr>
          <w:p w14:paraId="0DF8797C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陈文静</w:t>
            </w:r>
          </w:p>
        </w:tc>
        <w:tc>
          <w:tcPr>
            <w:tcW w:w="1900" w:type="dxa"/>
            <w:noWrap/>
            <w:vAlign w:val="center"/>
          </w:tcPr>
          <w:p w14:paraId="105949BD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信25(16)大数据</w:t>
            </w:r>
          </w:p>
        </w:tc>
        <w:tc>
          <w:tcPr>
            <w:tcW w:w="1000" w:type="dxa"/>
            <w:noWrap/>
            <w:vAlign w:val="center"/>
          </w:tcPr>
          <w:p w14:paraId="4C6E9A45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陈璐</w:t>
            </w:r>
          </w:p>
        </w:tc>
      </w:tr>
      <w:tr w14:paraId="043CA3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00" w:type="dxa"/>
            <w:noWrap/>
            <w:vAlign w:val="center"/>
          </w:tcPr>
          <w:p w14:paraId="77053044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信23(16)大数据</w:t>
            </w:r>
          </w:p>
        </w:tc>
        <w:tc>
          <w:tcPr>
            <w:tcW w:w="1000" w:type="dxa"/>
            <w:noWrap/>
            <w:vAlign w:val="center"/>
          </w:tcPr>
          <w:p w14:paraId="1D19943F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张晓轩</w:t>
            </w:r>
          </w:p>
        </w:tc>
        <w:tc>
          <w:tcPr>
            <w:tcW w:w="1804" w:type="dxa"/>
            <w:noWrap/>
            <w:vAlign w:val="center"/>
          </w:tcPr>
          <w:p w14:paraId="7958EBF5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信24(13)大数据</w:t>
            </w:r>
          </w:p>
        </w:tc>
        <w:tc>
          <w:tcPr>
            <w:tcW w:w="1096" w:type="dxa"/>
            <w:noWrap/>
            <w:vAlign w:val="center"/>
          </w:tcPr>
          <w:p w14:paraId="6361033F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田莉</w:t>
            </w:r>
          </w:p>
        </w:tc>
        <w:tc>
          <w:tcPr>
            <w:tcW w:w="1900" w:type="dxa"/>
            <w:noWrap/>
            <w:vAlign w:val="center"/>
          </w:tcPr>
          <w:p w14:paraId="1BC681CC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信25(16)大数据</w:t>
            </w:r>
          </w:p>
        </w:tc>
        <w:tc>
          <w:tcPr>
            <w:tcW w:w="1000" w:type="dxa"/>
            <w:noWrap/>
            <w:vAlign w:val="center"/>
          </w:tcPr>
          <w:p w14:paraId="296E36E4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马姝婷</w:t>
            </w:r>
          </w:p>
        </w:tc>
      </w:tr>
      <w:tr w14:paraId="5240C1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00" w:type="dxa"/>
            <w:noWrap/>
            <w:vAlign w:val="center"/>
          </w:tcPr>
          <w:p w14:paraId="254A8B05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信23(16)大数据</w:t>
            </w:r>
          </w:p>
        </w:tc>
        <w:tc>
          <w:tcPr>
            <w:tcW w:w="1000" w:type="dxa"/>
            <w:noWrap/>
            <w:vAlign w:val="center"/>
          </w:tcPr>
          <w:p w14:paraId="37C3FF7B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沈铭杰</w:t>
            </w:r>
          </w:p>
        </w:tc>
        <w:tc>
          <w:tcPr>
            <w:tcW w:w="1804" w:type="dxa"/>
            <w:noWrap/>
            <w:vAlign w:val="center"/>
          </w:tcPr>
          <w:p w14:paraId="752CE227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信24(14)大数据</w:t>
            </w:r>
          </w:p>
        </w:tc>
        <w:tc>
          <w:tcPr>
            <w:tcW w:w="1096" w:type="dxa"/>
            <w:noWrap/>
            <w:vAlign w:val="center"/>
          </w:tcPr>
          <w:p w14:paraId="55ECF584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王洁</w:t>
            </w:r>
          </w:p>
        </w:tc>
        <w:tc>
          <w:tcPr>
            <w:tcW w:w="1900" w:type="dxa"/>
            <w:noWrap/>
            <w:vAlign w:val="center"/>
          </w:tcPr>
          <w:p w14:paraId="7E93B2D3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信25(16)大数据</w:t>
            </w:r>
          </w:p>
        </w:tc>
        <w:tc>
          <w:tcPr>
            <w:tcW w:w="1000" w:type="dxa"/>
            <w:noWrap/>
            <w:vAlign w:val="center"/>
          </w:tcPr>
          <w:p w14:paraId="03403BBF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冯怡</w:t>
            </w:r>
          </w:p>
        </w:tc>
      </w:tr>
      <w:tr w14:paraId="3B3863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00" w:type="dxa"/>
            <w:noWrap/>
            <w:vAlign w:val="center"/>
          </w:tcPr>
          <w:p w14:paraId="195A0CF6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信23(16)大数据</w:t>
            </w:r>
          </w:p>
        </w:tc>
        <w:tc>
          <w:tcPr>
            <w:tcW w:w="1000" w:type="dxa"/>
            <w:noWrap/>
            <w:vAlign w:val="center"/>
          </w:tcPr>
          <w:p w14:paraId="2EB00366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廖艺佳</w:t>
            </w:r>
          </w:p>
        </w:tc>
        <w:tc>
          <w:tcPr>
            <w:tcW w:w="1804" w:type="dxa"/>
            <w:noWrap/>
            <w:vAlign w:val="center"/>
          </w:tcPr>
          <w:p w14:paraId="317F2537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信24(14)大数据</w:t>
            </w:r>
          </w:p>
        </w:tc>
        <w:tc>
          <w:tcPr>
            <w:tcW w:w="1096" w:type="dxa"/>
            <w:noWrap/>
            <w:vAlign w:val="center"/>
          </w:tcPr>
          <w:p w14:paraId="75C37B8E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史文博</w:t>
            </w:r>
          </w:p>
        </w:tc>
        <w:tc>
          <w:tcPr>
            <w:tcW w:w="1900" w:type="dxa"/>
            <w:noWrap/>
            <w:vAlign w:val="center"/>
          </w:tcPr>
          <w:p w14:paraId="6767E8D9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信25(16)大数据</w:t>
            </w:r>
          </w:p>
        </w:tc>
        <w:tc>
          <w:tcPr>
            <w:tcW w:w="1000" w:type="dxa"/>
            <w:noWrap/>
            <w:vAlign w:val="center"/>
          </w:tcPr>
          <w:p w14:paraId="185CCD30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陈雨晴</w:t>
            </w:r>
          </w:p>
        </w:tc>
      </w:tr>
      <w:tr w14:paraId="2A83C9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00" w:type="dxa"/>
            <w:noWrap/>
            <w:vAlign w:val="center"/>
          </w:tcPr>
          <w:p w14:paraId="7D5501B8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信23(16)大数据</w:t>
            </w:r>
          </w:p>
        </w:tc>
        <w:tc>
          <w:tcPr>
            <w:tcW w:w="1000" w:type="dxa"/>
            <w:noWrap/>
            <w:vAlign w:val="center"/>
          </w:tcPr>
          <w:p w14:paraId="412FE52F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蔡田恬</w:t>
            </w:r>
          </w:p>
        </w:tc>
        <w:tc>
          <w:tcPr>
            <w:tcW w:w="1804" w:type="dxa"/>
            <w:noWrap/>
            <w:vAlign w:val="center"/>
          </w:tcPr>
          <w:p w14:paraId="657800EE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信24(14)大数据</w:t>
            </w:r>
          </w:p>
        </w:tc>
        <w:tc>
          <w:tcPr>
            <w:tcW w:w="1096" w:type="dxa"/>
            <w:noWrap/>
            <w:vAlign w:val="center"/>
          </w:tcPr>
          <w:p w14:paraId="47C8A7E4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马怡轩</w:t>
            </w:r>
          </w:p>
        </w:tc>
        <w:tc>
          <w:tcPr>
            <w:tcW w:w="1900" w:type="dxa"/>
            <w:noWrap/>
            <w:vAlign w:val="center"/>
          </w:tcPr>
          <w:p w14:paraId="77DDB236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信25(17)大数据</w:t>
            </w:r>
          </w:p>
        </w:tc>
        <w:tc>
          <w:tcPr>
            <w:tcW w:w="1000" w:type="dxa"/>
            <w:noWrap/>
            <w:vAlign w:val="center"/>
          </w:tcPr>
          <w:p w14:paraId="0F0AC066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陈飞飞</w:t>
            </w:r>
          </w:p>
        </w:tc>
      </w:tr>
      <w:tr w14:paraId="7874CB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00" w:type="dxa"/>
            <w:noWrap/>
            <w:vAlign w:val="center"/>
          </w:tcPr>
          <w:p w14:paraId="1CD2E8D6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信23(16)大数据</w:t>
            </w:r>
          </w:p>
        </w:tc>
        <w:tc>
          <w:tcPr>
            <w:tcW w:w="1000" w:type="dxa"/>
            <w:noWrap/>
            <w:vAlign w:val="center"/>
          </w:tcPr>
          <w:p w14:paraId="623B20D9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郭宇雯</w:t>
            </w:r>
          </w:p>
        </w:tc>
        <w:tc>
          <w:tcPr>
            <w:tcW w:w="1804" w:type="dxa"/>
            <w:noWrap/>
            <w:vAlign w:val="center"/>
          </w:tcPr>
          <w:p w14:paraId="11680D23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信24(14)大数据</w:t>
            </w:r>
          </w:p>
        </w:tc>
        <w:tc>
          <w:tcPr>
            <w:tcW w:w="1096" w:type="dxa"/>
            <w:noWrap/>
            <w:vAlign w:val="center"/>
          </w:tcPr>
          <w:p w14:paraId="5FCCA532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孙欣玥</w:t>
            </w:r>
          </w:p>
        </w:tc>
        <w:tc>
          <w:tcPr>
            <w:tcW w:w="1900" w:type="dxa"/>
            <w:noWrap/>
            <w:vAlign w:val="center"/>
          </w:tcPr>
          <w:p w14:paraId="48EA52D2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信25(17)大数据</w:t>
            </w:r>
          </w:p>
        </w:tc>
        <w:tc>
          <w:tcPr>
            <w:tcW w:w="1000" w:type="dxa"/>
            <w:noWrap/>
            <w:vAlign w:val="center"/>
          </w:tcPr>
          <w:p w14:paraId="60780C17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马燕</w:t>
            </w:r>
          </w:p>
        </w:tc>
      </w:tr>
      <w:tr w14:paraId="228777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00" w:type="dxa"/>
            <w:noWrap/>
            <w:vAlign w:val="center"/>
          </w:tcPr>
          <w:p w14:paraId="33A97B2F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信23(17)大数据</w:t>
            </w:r>
          </w:p>
        </w:tc>
        <w:tc>
          <w:tcPr>
            <w:tcW w:w="1000" w:type="dxa"/>
            <w:noWrap/>
            <w:vAlign w:val="center"/>
          </w:tcPr>
          <w:p w14:paraId="07E784EE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杨芸</w:t>
            </w:r>
          </w:p>
        </w:tc>
        <w:tc>
          <w:tcPr>
            <w:tcW w:w="1804" w:type="dxa"/>
            <w:noWrap/>
            <w:vAlign w:val="center"/>
          </w:tcPr>
          <w:p w14:paraId="57E3638B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信24(15)大数据</w:t>
            </w:r>
          </w:p>
        </w:tc>
        <w:tc>
          <w:tcPr>
            <w:tcW w:w="1096" w:type="dxa"/>
            <w:noWrap/>
            <w:vAlign w:val="center"/>
          </w:tcPr>
          <w:p w14:paraId="496EB778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王雪晴</w:t>
            </w:r>
          </w:p>
        </w:tc>
        <w:tc>
          <w:tcPr>
            <w:tcW w:w="1900" w:type="dxa"/>
            <w:noWrap/>
            <w:vAlign w:val="center"/>
          </w:tcPr>
          <w:p w14:paraId="3781469E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信25(17)大数据</w:t>
            </w:r>
          </w:p>
        </w:tc>
        <w:tc>
          <w:tcPr>
            <w:tcW w:w="1000" w:type="dxa"/>
            <w:noWrap/>
            <w:vAlign w:val="center"/>
          </w:tcPr>
          <w:p w14:paraId="757EF4EF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王璐</w:t>
            </w:r>
          </w:p>
        </w:tc>
      </w:tr>
      <w:tr w14:paraId="2BBC40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00" w:type="dxa"/>
            <w:noWrap/>
            <w:vAlign w:val="center"/>
          </w:tcPr>
          <w:p w14:paraId="41FA7B5B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信23(17)大数据</w:t>
            </w:r>
          </w:p>
        </w:tc>
        <w:tc>
          <w:tcPr>
            <w:tcW w:w="1000" w:type="dxa"/>
            <w:noWrap/>
            <w:vAlign w:val="center"/>
          </w:tcPr>
          <w:p w14:paraId="415B2CB9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常浩玉</w:t>
            </w:r>
          </w:p>
        </w:tc>
        <w:tc>
          <w:tcPr>
            <w:tcW w:w="1804" w:type="dxa"/>
            <w:noWrap/>
            <w:vAlign w:val="center"/>
          </w:tcPr>
          <w:p w14:paraId="61CF86CD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信24(15)大数据</w:t>
            </w:r>
          </w:p>
        </w:tc>
        <w:tc>
          <w:tcPr>
            <w:tcW w:w="1096" w:type="dxa"/>
            <w:noWrap/>
            <w:vAlign w:val="center"/>
          </w:tcPr>
          <w:p w14:paraId="71735F41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张蓓蓓</w:t>
            </w:r>
          </w:p>
        </w:tc>
        <w:tc>
          <w:tcPr>
            <w:tcW w:w="1900" w:type="dxa"/>
            <w:noWrap/>
            <w:vAlign w:val="center"/>
          </w:tcPr>
          <w:p w14:paraId="721A3952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信25(17)大数据</w:t>
            </w:r>
          </w:p>
        </w:tc>
        <w:tc>
          <w:tcPr>
            <w:tcW w:w="1000" w:type="dxa"/>
            <w:noWrap/>
            <w:vAlign w:val="center"/>
          </w:tcPr>
          <w:p w14:paraId="7315F09A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张安娜</w:t>
            </w:r>
          </w:p>
        </w:tc>
      </w:tr>
      <w:tr w14:paraId="540E34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00" w:type="dxa"/>
            <w:noWrap/>
            <w:vAlign w:val="center"/>
          </w:tcPr>
          <w:p w14:paraId="7010BD3D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信23(17)大数据</w:t>
            </w:r>
          </w:p>
        </w:tc>
        <w:tc>
          <w:tcPr>
            <w:tcW w:w="1000" w:type="dxa"/>
            <w:noWrap/>
            <w:vAlign w:val="center"/>
          </w:tcPr>
          <w:p w14:paraId="4D38C964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宦天熙</w:t>
            </w:r>
          </w:p>
        </w:tc>
        <w:tc>
          <w:tcPr>
            <w:tcW w:w="1804" w:type="dxa"/>
            <w:noWrap/>
            <w:vAlign w:val="center"/>
          </w:tcPr>
          <w:p w14:paraId="1692E177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信24(15)大数据</w:t>
            </w:r>
          </w:p>
        </w:tc>
        <w:tc>
          <w:tcPr>
            <w:tcW w:w="1096" w:type="dxa"/>
            <w:noWrap/>
            <w:vAlign w:val="center"/>
          </w:tcPr>
          <w:p w14:paraId="1BE0476F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秦怡</w:t>
            </w:r>
          </w:p>
        </w:tc>
        <w:tc>
          <w:tcPr>
            <w:tcW w:w="1900" w:type="dxa"/>
            <w:noWrap/>
            <w:vAlign w:val="center"/>
          </w:tcPr>
          <w:p w14:paraId="06211F75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信25(17)大数据</w:t>
            </w:r>
          </w:p>
        </w:tc>
        <w:tc>
          <w:tcPr>
            <w:tcW w:w="1000" w:type="dxa"/>
            <w:noWrap/>
            <w:vAlign w:val="center"/>
          </w:tcPr>
          <w:p w14:paraId="3FC06C79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陈芸羽</w:t>
            </w:r>
          </w:p>
        </w:tc>
      </w:tr>
      <w:tr w14:paraId="79E56F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00" w:type="dxa"/>
            <w:noWrap/>
            <w:vAlign w:val="center"/>
          </w:tcPr>
          <w:p w14:paraId="400C63F4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信23(17)大数据</w:t>
            </w:r>
          </w:p>
        </w:tc>
        <w:tc>
          <w:tcPr>
            <w:tcW w:w="1000" w:type="dxa"/>
            <w:noWrap/>
            <w:vAlign w:val="center"/>
          </w:tcPr>
          <w:p w14:paraId="36636C6C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沈婧怡</w:t>
            </w:r>
          </w:p>
        </w:tc>
        <w:tc>
          <w:tcPr>
            <w:tcW w:w="1804" w:type="dxa"/>
            <w:noWrap/>
            <w:vAlign w:val="center"/>
          </w:tcPr>
          <w:p w14:paraId="1F432A7A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信24(15)大数据</w:t>
            </w:r>
          </w:p>
        </w:tc>
        <w:tc>
          <w:tcPr>
            <w:tcW w:w="1096" w:type="dxa"/>
            <w:noWrap/>
            <w:vAlign w:val="center"/>
          </w:tcPr>
          <w:p w14:paraId="6EC1497B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吕玲玉</w:t>
            </w:r>
          </w:p>
        </w:tc>
        <w:tc>
          <w:tcPr>
            <w:tcW w:w="1900" w:type="dxa"/>
            <w:noWrap/>
            <w:vAlign w:val="center"/>
          </w:tcPr>
          <w:p w14:paraId="082CF89C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信25(17)大数据</w:t>
            </w:r>
          </w:p>
        </w:tc>
        <w:tc>
          <w:tcPr>
            <w:tcW w:w="1000" w:type="dxa"/>
            <w:noWrap/>
            <w:vAlign w:val="center"/>
          </w:tcPr>
          <w:p w14:paraId="404A3524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刘信池</w:t>
            </w:r>
          </w:p>
        </w:tc>
      </w:tr>
      <w:tr w14:paraId="1FB96A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00" w:type="dxa"/>
            <w:noWrap/>
            <w:vAlign w:val="center"/>
          </w:tcPr>
          <w:p w14:paraId="7204E796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信23(17)大数据</w:t>
            </w:r>
          </w:p>
        </w:tc>
        <w:tc>
          <w:tcPr>
            <w:tcW w:w="1000" w:type="dxa"/>
            <w:noWrap/>
            <w:vAlign w:val="center"/>
          </w:tcPr>
          <w:p w14:paraId="413560C0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成懿璠</w:t>
            </w:r>
          </w:p>
        </w:tc>
        <w:tc>
          <w:tcPr>
            <w:tcW w:w="1804" w:type="dxa"/>
            <w:noWrap/>
            <w:vAlign w:val="center"/>
          </w:tcPr>
          <w:p w14:paraId="37CD77F2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信24(15)大数据</w:t>
            </w:r>
          </w:p>
        </w:tc>
        <w:tc>
          <w:tcPr>
            <w:tcW w:w="1096" w:type="dxa"/>
            <w:noWrap/>
            <w:vAlign w:val="center"/>
          </w:tcPr>
          <w:p w14:paraId="607F62B8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董昭成</w:t>
            </w:r>
          </w:p>
        </w:tc>
        <w:tc>
          <w:tcPr>
            <w:tcW w:w="1900" w:type="dxa"/>
            <w:noWrap/>
            <w:vAlign w:val="center"/>
          </w:tcPr>
          <w:p w14:paraId="11FB0497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信25(17)大数据</w:t>
            </w:r>
          </w:p>
        </w:tc>
        <w:tc>
          <w:tcPr>
            <w:tcW w:w="1000" w:type="dxa"/>
            <w:noWrap/>
            <w:vAlign w:val="center"/>
          </w:tcPr>
          <w:p w14:paraId="65EBBCDD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方艺潼</w:t>
            </w:r>
          </w:p>
        </w:tc>
      </w:tr>
      <w:tr w14:paraId="596322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900" w:type="dxa"/>
            <w:noWrap/>
            <w:vAlign w:val="center"/>
          </w:tcPr>
          <w:p w14:paraId="27314F58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信23(17)大数据</w:t>
            </w:r>
          </w:p>
        </w:tc>
        <w:tc>
          <w:tcPr>
            <w:tcW w:w="1000" w:type="dxa"/>
            <w:noWrap/>
            <w:vAlign w:val="center"/>
          </w:tcPr>
          <w:p w14:paraId="29BD9E3D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任旭东</w:t>
            </w:r>
          </w:p>
        </w:tc>
        <w:tc>
          <w:tcPr>
            <w:tcW w:w="1804" w:type="dxa"/>
            <w:noWrap/>
            <w:vAlign w:val="center"/>
          </w:tcPr>
          <w:p w14:paraId="6A6C57A2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信24(16)大数据</w:t>
            </w:r>
          </w:p>
        </w:tc>
        <w:tc>
          <w:tcPr>
            <w:tcW w:w="1096" w:type="dxa"/>
            <w:noWrap/>
            <w:vAlign w:val="center"/>
          </w:tcPr>
          <w:p w14:paraId="596ADB02">
            <w:pPr>
              <w:spacing w:line="240" w:lineRule="auto"/>
              <w:jc w:val="center"/>
              <w:rPr>
                <w:rFonts w:hint="eastAsia"/>
              </w:rPr>
            </w:pPr>
            <w:r>
              <w:rPr>
                <w:rFonts w:cs="宋体"/>
              </w:rPr>
              <w:t>张梦颖</w:t>
            </w:r>
          </w:p>
        </w:tc>
        <w:tc>
          <w:tcPr>
            <w:tcW w:w="1900" w:type="dxa"/>
            <w:noWrap/>
            <w:vAlign w:val="center"/>
          </w:tcPr>
          <w:p w14:paraId="7360D0E9">
            <w:pPr>
              <w:spacing w:line="240" w:lineRule="auto"/>
              <w:jc w:val="center"/>
              <w:rPr>
                <w:rFonts w:hint="eastAsia"/>
              </w:rPr>
            </w:pPr>
          </w:p>
        </w:tc>
        <w:tc>
          <w:tcPr>
            <w:tcW w:w="1000" w:type="dxa"/>
            <w:noWrap/>
            <w:vAlign w:val="center"/>
          </w:tcPr>
          <w:p w14:paraId="643B7E24">
            <w:pPr>
              <w:spacing w:line="240" w:lineRule="auto"/>
              <w:jc w:val="center"/>
              <w:rPr>
                <w:rFonts w:hint="eastAsia"/>
              </w:rPr>
            </w:pPr>
          </w:p>
        </w:tc>
      </w:tr>
    </w:tbl>
    <w:p w14:paraId="1D6D3E41">
      <w:pPr>
        <w:rPr>
          <w:rFonts w:hint="eastAsia" w:ascii="华文仿宋" w:hAnsi="华文仿宋" w:eastAsia="华文仿宋" w:cs="华文仿宋"/>
          <w:b/>
          <w:sz w:val="28"/>
          <w:szCs w:val="28"/>
        </w:rPr>
      </w:pPr>
      <w:r>
        <w:rPr>
          <w:rFonts w:hint="eastAsia" w:ascii="华文仿宋" w:hAnsi="华文仿宋" w:eastAsia="华文仿宋" w:cs="华文仿宋"/>
          <w:b/>
          <w:sz w:val="28"/>
          <w:szCs w:val="28"/>
        </w:rPr>
        <w:br w:type="page"/>
      </w:r>
    </w:p>
    <w:p w14:paraId="36C37F77">
      <w:pPr>
        <w:spacing w:line="520" w:lineRule="exact"/>
        <w:rPr>
          <w:rFonts w:ascii="华文仿宋" w:hAnsi="华文仿宋" w:eastAsia="华文仿宋" w:cs="华文仿宋"/>
          <w:b/>
          <w:sz w:val="28"/>
          <w:szCs w:val="28"/>
        </w:rPr>
      </w:pPr>
      <w:r>
        <w:rPr>
          <w:rFonts w:hint="eastAsia" w:ascii="华文仿宋" w:hAnsi="华文仿宋" w:eastAsia="华文仿宋" w:cs="华文仿宋"/>
          <w:b/>
          <w:sz w:val="28"/>
          <w:szCs w:val="28"/>
        </w:rPr>
        <w:t>附件2：</w:t>
      </w:r>
    </w:p>
    <w:tbl>
      <w:tblPr>
        <w:tblStyle w:val="32"/>
        <w:tblW w:w="9935" w:type="dxa"/>
        <w:tblInd w:w="-42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"/>
        <w:gridCol w:w="2314"/>
        <w:gridCol w:w="865"/>
        <w:gridCol w:w="265"/>
        <w:gridCol w:w="1628"/>
        <w:gridCol w:w="123"/>
        <w:gridCol w:w="923"/>
        <w:gridCol w:w="240"/>
        <w:gridCol w:w="2371"/>
        <w:gridCol w:w="994"/>
        <w:gridCol w:w="104"/>
      </w:tblGrid>
      <w:tr w14:paraId="527E35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4" w:type="dxa"/>
          <w:trHeight w:val="1068" w:hRule="atLeast"/>
        </w:trPr>
        <w:tc>
          <w:tcPr>
            <w:tcW w:w="9831" w:type="dxa"/>
            <w:gridSpan w:val="10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4717E7D">
            <w:pPr>
              <w:widowControl/>
              <w:spacing w:line="46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30"/>
                <w:szCs w:val="3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30"/>
                <w:szCs w:val="30"/>
              </w:rPr>
              <w:t>202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 w:val="30"/>
                <w:szCs w:val="30"/>
              </w:rPr>
              <w:t>5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30"/>
                <w:szCs w:val="30"/>
              </w:rPr>
              <w:t>-202</w:t>
            </w:r>
            <w:r>
              <w:rPr>
                <w:rFonts w:ascii="宋体" w:hAnsi="宋体" w:cs="宋体"/>
                <w:b/>
                <w:bCs/>
                <w:color w:val="000000"/>
                <w:kern w:val="0"/>
                <w:sz w:val="30"/>
                <w:szCs w:val="30"/>
              </w:rPr>
              <w:t>6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30"/>
                <w:szCs w:val="30"/>
              </w:rPr>
              <w:t>年度院(系)级“优秀学生干部”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30"/>
                <w:szCs w:val="30"/>
              </w:rPr>
              <w:br w:type="textWrapping"/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30"/>
                <w:szCs w:val="30"/>
              </w:rPr>
              <w:t>(共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30"/>
                <w:szCs w:val="30"/>
                <w:lang w:val="en-US" w:eastAsia="zh-CN"/>
              </w:rPr>
              <w:t>49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30"/>
                <w:szCs w:val="30"/>
              </w:rPr>
              <w:t>名)</w:t>
            </w:r>
          </w:p>
        </w:tc>
      </w:tr>
      <w:tr w14:paraId="5D5C65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9"/>
          <w:wBefore w:w="108" w:type="dxa"/>
          <w:wAfter w:w="7513" w:type="dxa"/>
          <w:trHeight w:val="434" w:hRule="atLeast"/>
        </w:trPr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D04B628">
            <w:pPr>
              <w:widowControl/>
              <w:jc w:val="left"/>
              <w:rPr>
                <w:rFonts w:ascii="宋体" w:hAnsi="宋体" w:cs="宋体"/>
                <w:b/>
                <w:bCs/>
                <w:color w:val="000000"/>
                <w:kern w:val="0"/>
                <w:sz w:val="2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lang w:val="en-US" w:eastAsia="zh-CN"/>
              </w:rPr>
              <w:t>人工智能学院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</w:rPr>
              <w:t>（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  <w:lang w:val="en-US" w:eastAsia="zh-CN"/>
              </w:rPr>
              <w:t>49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0"/>
              </w:rPr>
              <w:t>名）</w:t>
            </w:r>
          </w:p>
        </w:tc>
      </w:tr>
      <w:tr w14:paraId="005937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8" w:type="dxa"/>
          <w:trHeight w:val="323" w:hRule="atLeast"/>
        </w:trPr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73E415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 w:val="20"/>
                <w:lang w:val="en-US" w:eastAsia="zh-CN" w:bidi="ar"/>
              </w:rPr>
              <w:t>信23(1)计算机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D95139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 w:val="20"/>
                <w:lang w:val="en-US" w:eastAsia="zh-CN" w:bidi="ar"/>
              </w:rPr>
              <w:t>卞雯雯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14180B">
            <w:pPr>
              <w:widowControl/>
              <w:jc w:val="left"/>
            </w:pP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5F9D677">
            <w:pPr>
              <w:widowControl/>
              <w:jc w:val="left"/>
              <w:textAlignment w:val="center"/>
              <w:rPr>
                <w:rFonts w:ascii="Arial" w:hAnsi="Arial" w:eastAsia="宋体" w:cs="Arial"/>
                <w:color w:val="000000"/>
                <w:kern w:val="0"/>
                <w:sz w:val="20"/>
                <w:szCs w:val="22"/>
                <w:lang w:val="en-US" w:eastAsia="en-US" w:bidi="ar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 w:val="20"/>
                <w:lang w:val="en-US" w:eastAsia="zh-CN" w:bidi="ar"/>
              </w:rPr>
              <w:t>信24(1)计算机</w:t>
            </w:r>
          </w:p>
        </w:tc>
        <w:tc>
          <w:tcPr>
            <w:tcW w:w="10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1A83C12">
            <w:pPr>
              <w:widowControl/>
              <w:jc w:val="left"/>
              <w:textAlignment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2"/>
                <w:lang w:val="en-US" w:eastAsia="en-US" w:bidi="ar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 w:val="20"/>
                <w:lang w:val="en-US" w:eastAsia="zh-CN" w:bidi="ar"/>
              </w:rPr>
              <w:t>吴双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3812B24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37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048F4E4">
            <w:pPr>
              <w:widowControl/>
              <w:jc w:val="left"/>
              <w:textAlignment w:val="center"/>
              <w:rPr>
                <w:rFonts w:ascii="Arial" w:hAnsi="Arial" w:eastAsia="宋体" w:cs="Arial"/>
                <w:kern w:val="0"/>
                <w:sz w:val="20"/>
                <w:szCs w:val="22"/>
                <w:lang w:val="en-US" w:eastAsia="en-US" w:bidi="ar-SA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 w:val="20"/>
                <w:lang w:val="en-US" w:eastAsia="zh-CN" w:bidi="ar"/>
              </w:rPr>
              <w:t>信25(1)计算机</w:t>
            </w:r>
          </w:p>
        </w:tc>
        <w:tc>
          <w:tcPr>
            <w:tcW w:w="10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BE35343">
            <w:pPr>
              <w:widowControl/>
              <w:jc w:val="left"/>
              <w:textAlignment w:val="center"/>
              <w:rPr>
                <w:rFonts w:ascii="Arial" w:hAnsi="Arial" w:eastAsia="宋体" w:cs="Arial"/>
                <w:color w:val="000000"/>
                <w:kern w:val="0"/>
                <w:sz w:val="20"/>
                <w:szCs w:val="22"/>
                <w:lang w:val="en-US" w:eastAsia="en-US" w:bidi="ar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 w:val="20"/>
                <w:lang w:val="en-US" w:eastAsia="zh-CN" w:bidi="ar"/>
              </w:rPr>
              <w:t>赵姝涵</w:t>
            </w:r>
          </w:p>
        </w:tc>
      </w:tr>
      <w:tr w14:paraId="768C90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8" w:type="dxa"/>
          <w:trHeight w:val="323" w:hRule="atLeast"/>
        </w:trPr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C932751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 w:val="20"/>
                <w:lang w:val="en-US" w:eastAsia="zh-CN" w:bidi="ar"/>
              </w:rPr>
              <w:t>信23(2)计算机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3C3678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 w:val="20"/>
                <w:lang w:val="en-US" w:eastAsia="zh-CN" w:bidi="ar"/>
              </w:rPr>
              <w:t>王春波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25B8DE">
            <w:pPr>
              <w:widowControl/>
              <w:jc w:val="left"/>
            </w:pP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4AA393D">
            <w:pPr>
              <w:widowControl/>
              <w:jc w:val="left"/>
              <w:textAlignment w:val="center"/>
              <w:rPr>
                <w:rFonts w:ascii="Arial" w:hAnsi="Arial" w:eastAsia="宋体" w:cs="Arial"/>
                <w:kern w:val="0"/>
                <w:sz w:val="20"/>
                <w:szCs w:val="22"/>
                <w:lang w:val="en-US" w:eastAsia="en-US" w:bidi="ar-SA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 w:val="20"/>
                <w:lang w:val="en-US" w:eastAsia="zh-CN" w:bidi="ar"/>
              </w:rPr>
              <w:t>信24(2)计算机</w:t>
            </w:r>
          </w:p>
        </w:tc>
        <w:tc>
          <w:tcPr>
            <w:tcW w:w="10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5583374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 w:val="20"/>
                <w:lang w:val="en-US" w:eastAsia="zh-CN" w:bidi="ar"/>
              </w:rPr>
              <w:t>褚志梦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63FB50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37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C6EB889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 w:val="20"/>
                <w:lang w:val="en-US" w:eastAsia="zh-CN" w:bidi="ar"/>
              </w:rPr>
              <w:t>信25(2)计算机</w:t>
            </w:r>
          </w:p>
        </w:tc>
        <w:tc>
          <w:tcPr>
            <w:tcW w:w="10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833CE15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 w:val="20"/>
                <w:lang w:val="en-US" w:eastAsia="zh-CN" w:bidi="ar"/>
              </w:rPr>
              <w:t>胡丽</w:t>
            </w:r>
          </w:p>
        </w:tc>
      </w:tr>
      <w:tr w14:paraId="1734DA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8" w:type="dxa"/>
          <w:trHeight w:val="346" w:hRule="atLeast"/>
        </w:trPr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E22C52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 w:val="20"/>
                <w:lang w:val="en-US" w:eastAsia="zh-CN" w:bidi="ar"/>
              </w:rPr>
              <w:t>信23(3)软件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F1D95B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 w:val="20"/>
                <w:lang w:val="en-US" w:eastAsia="zh-CN" w:bidi="ar"/>
              </w:rPr>
              <w:t>范雅琦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20CDFC">
            <w:pPr>
              <w:widowControl/>
              <w:jc w:val="left"/>
            </w:pP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117B75D">
            <w:pPr>
              <w:widowControl/>
              <w:jc w:val="left"/>
              <w:textAlignment w:val="center"/>
              <w:rPr>
                <w:rFonts w:ascii="Arial" w:hAnsi="Arial" w:eastAsia="宋体" w:cs="Arial"/>
                <w:kern w:val="0"/>
                <w:sz w:val="20"/>
                <w:szCs w:val="22"/>
                <w:lang w:val="en-US" w:eastAsia="en-US" w:bidi="ar-SA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 w:val="20"/>
                <w:lang w:val="en-US" w:eastAsia="zh-CN" w:bidi="ar"/>
              </w:rPr>
              <w:t>信24(3)计算机</w:t>
            </w:r>
          </w:p>
        </w:tc>
        <w:tc>
          <w:tcPr>
            <w:tcW w:w="10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3C35D25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 w:val="20"/>
                <w:lang w:val="en-US" w:eastAsia="zh-CN" w:bidi="ar"/>
              </w:rPr>
              <w:t>仓鑫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CF6AE6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37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4ABB18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 w:val="20"/>
                <w:lang w:val="en-US" w:eastAsia="zh-CN" w:bidi="ar"/>
              </w:rPr>
              <w:t>信25(4)计算机</w:t>
            </w:r>
          </w:p>
        </w:tc>
        <w:tc>
          <w:tcPr>
            <w:tcW w:w="10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DA1B01D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 w:val="20"/>
                <w:lang w:val="en-US" w:eastAsia="zh-CN" w:bidi="ar"/>
              </w:rPr>
              <w:t>马佳宜</w:t>
            </w:r>
          </w:p>
        </w:tc>
      </w:tr>
      <w:tr w14:paraId="6F6AB0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8" w:type="dxa"/>
          <w:trHeight w:val="323" w:hRule="atLeast"/>
        </w:trPr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BFAF4E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 w:val="20"/>
                <w:lang w:val="en-US" w:eastAsia="zh-CN" w:bidi="ar"/>
              </w:rPr>
              <w:t>信23(4)软件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BFF906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 w:val="20"/>
                <w:lang w:val="en-US" w:eastAsia="zh-CN" w:bidi="ar"/>
              </w:rPr>
              <w:t>徐倩雯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D08D99">
            <w:pPr>
              <w:widowControl/>
              <w:jc w:val="left"/>
            </w:pP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9478ED3">
            <w:pPr>
              <w:widowControl/>
              <w:jc w:val="left"/>
              <w:textAlignment w:val="center"/>
              <w:rPr>
                <w:rFonts w:ascii="Arial" w:hAnsi="Arial" w:eastAsia="宋体" w:cs="Arial"/>
                <w:kern w:val="0"/>
                <w:sz w:val="20"/>
                <w:szCs w:val="22"/>
                <w:lang w:val="en-US" w:eastAsia="en-US" w:bidi="ar-SA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 w:val="20"/>
                <w:lang w:val="en-US" w:eastAsia="zh-CN" w:bidi="ar"/>
              </w:rPr>
              <w:t>信24(4)计算机</w:t>
            </w:r>
          </w:p>
        </w:tc>
        <w:tc>
          <w:tcPr>
            <w:tcW w:w="10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DF32B99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 w:val="20"/>
                <w:lang w:val="en-US" w:eastAsia="zh-CN" w:bidi="ar"/>
              </w:rPr>
              <w:t>马丁佳雨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164385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37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55E6F63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 w:val="20"/>
                <w:lang w:val="en-US" w:eastAsia="zh-CN" w:bidi="ar"/>
              </w:rPr>
              <w:t>信25(4)计算机</w:t>
            </w:r>
          </w:p>
        </w:tc>
        <w:tc>
          <w:tcPr>
            <w:tcW w:w="10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D09DDB2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 w:val="20"/>
                <w:lang w:val="en-US" w:eastAsia="zh-CN" w:bidi="ar"/>
              </w:rPr>
              <w:t>赵娅</w:t>
            </w:r>
          </w:p>
        </w:tc>
      </w:tr>
      <w:tr w14:paraId="0E7E2F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8" w:type="dxa"/>
          <w:trHeight w:val="323" w:hRule="atLeast"/>
        </w:trPr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9F6D15">
            <w:pPr>
              <w:widowControl/>
              <w:jc w:val="left"/>
              <w:textAlignment w:val="center"/>
              <w:rPr>
                <w:rFonts w:ascii="Arial" w:hAnsi="Arial" w:cs="Arial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 w:val="20"/>
                <w:lang w:val="en-US" w:eastAsia="zh-CN" w:bidi="ar"/>
              </w:rPr>
              <w:t>信23(5)软件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C2E95E">
            <w:pPr>
              <w:widowControl/>
              <w:jc w:val="left"/>
              <w:textAlignment w:val="center"/>
              <w:rPr>
                <w:rFonts w:hint="eastAsia" w:ascii="Arial" w:hAnsi="Arial" w:cs="Arial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 w:val="20"/>
                <w:lang w:val="en-US" w:eastAsia="zh-CN" w:bidi="ar"/>
              </w:rPr>
              <w:t>吕子墨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16525A">
            <w:pPr>
              <w:widowControl/>
              <w:jc w:val="left"/>
            </w:pP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CE168DE">
            <w:pPr>
              <w:widowControl/>
              <w:jc w:val="left"/>
              <w:textAlignment w:val="center"/>
              <w:rPr>
                <w:rFonts w:ascii="Arial" w:hAnsi="Arial" w:eastAsia="宋体" w:cs="Arial"/>
                <w:kern w:val="0"/>
                <w:sz w:val="20"/>
                <w:szCs w:val="22"/>
                <w:lang w:val="en-US" w:eastAsia="en-US" w:bidi="ar-SA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 w:val="20"/>
                <w:lang w:val="en-US" w:eastAsia="zh-CN" w:bidi="ar"/>
              </w:rPr>
              <w:t>信24(5)软件</w:t>
            </w:r>
          </w:p>
        </w:tc>
        <w:tc>
          <w:tcPr>
            <w:tcW w:w="10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38876D3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 w:val="20"/>
                <w:lang w:val="en-US" w:eastAsia="zh-CN" w:bidi="ar"/>
              </w:rPr>
              <w:t>刘鹏林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2F1A28">
            <w:pPr>
              <w:widowControl/>
              <w:jc w:val="left"/>
              <w:textAlignment w:val="center"/>
              <w:rPr>
                <w:rFonts w:hint="eastAsia" w:ascii="Arial" w:hAnsi="Arial" w:cs="Arial"/>
                <w:color w:val="000000"/>
                <w:kern w:val="0"/>
                <w:sz w:val="20"/>
                <w:lang w:bidi="ar"/>
              </w:rPr>
            </w:pPr>
          </w:p>
        </w:tc>
        <w:tc>
          <w:tcPr>
            <w:tcW w:w="237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3F1307F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 w:val="20"/>
                <w:lang w:val="en-US" w:eastAsia="zh-CN" w:bidi="ar"/>
              </w:rPr>
              <w:t>信25(5)软件</w:t>
            </w:r>
          </w:p>
        </w:tc>
        <w:tc>
          <w:tcPr>
            <w:tcW w:w="10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1AA537A">
            <w:pPr>
              <w:widowControl/>
              <w:jc w:val="left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 w:val="20"/>
                <w:lang w:val="en-US" w:eastAsia="zh-CN" w:bidi="ar"/>
              </w:rPr>
              <w:t>李美棋</w:t>
            </w:r>
          </w:p>
        </w:tc>
      </w:tr>
      <w:tr w14:paraId="09CAF0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8" w:type="dxa"/>
          <w:trHeight w:val="323" w:hRule="atLeast"/>
        </w:trPr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E3026B">
            <w:pPr>
              <w:widowControl/>
              <w:jc w:val="left"/>
              <w:textAlignment w:val="center"/>
              <w:rPr>
                <w:rFonts w:ascii="Arial" w:hAnsi="Arial" w:cs="Arial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 w:val="20"/>
                <w:lang w:val="en-US" w:eastAsia="zh-CN" w:bidi="ar"/>
              </w:rPr>
              <w:t>信23(6)软件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348BA2">
            <w:pPr>
              <w:widowControl/>
              <w:jc w:val="left"/>
              <w:textAlignment w:val="center"/>
              <w:rPr>
                <w:rFonts w:hint="eastAsia" w:ascii="Arial" w:hAnsi="Arial" w:cs="Arial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 w:val="20"/>
                <w:lang w:val="en-US" w:eastAsia="zh-CN" w:bidi="ar"/>
              </w:rPr>
              <w:t>吴青青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DAF263">
            <w:pPr>
              <w:widowControl/>
              <w:jc w:val="left"/>
            </w:pPr>
          </w:p>
        </w:tc>
        <w:tc>
          <w:tcPr>
            <w:tcW w:w="162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43891AD">
            <w:pPr>
              <w:widowControl/>
              <w:jc w:val="left"/>
              <w:textAlignment w:val="center"/>
              <w:rPr>
                <w:rFonts w:ascii="Arial" w:hAnsi="Arial" w:eastAsia="宋体" w:cs="Arial"/>
                <w:kern w:val="0"/>
                <w:sz w:val="20"/>
                <w:szCs w:val="22"/>
                <w:lang w:val="en-US" w:eastAsia="en-US" w:bidi="ar-SA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 w:val="20"/>
                <w:lang w:val="en-US" w:eastAsia="zh-CN" w:bidi="ar"/>
              </w:rPr>
              <w:t>信24(6)软件</w:t>
            </w:r>
          </w:p>
        </w:tc>
        <w:tc>
          <w:tcPr>
            <w:tcW w:w="10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2E2A29D">
            <w:pPr>
              <w:widowControl/>
              <w:jc w:val="left"/>
              <w:textAlignment w:val="center"/>
              <w:rPr>
                <w:rFonts w:ascii="Arial" w:hAnsi="Arial" w:eastAsia="宋体" w:cs="Arial"/>
                <w:color w:val="000000"/>
                <w:kern w:val="0"/>
                <w:sz w:val="20"/>
                <w:szCs w:val="22"/>
                <w:lang w:val="en-US" w:eastAsia="en-US" w:bidi="ar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 w:val="20"/>
                <w:lang w:val="en-US" w:eastAsia="zh-CN" w:bidi="ar"/>
              </w:rPr>
              <w:t>杨喆宇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F6CFD6">
            <w:pPr>
              <w:widowControl/>
              <w:jc w:val="left"/>
              <w:textAlignment w:val="center"/>
              <w:rPr>
                <w:rFonts w:hint="eastAsia" w:ascii="Arial" w:hAnsi="Arial" w:cs="Arial"/>
                <w:color w:val="000000"/>
                <w:kern w:val="0"/>
                <w:sz w:val="20"/>
                <w:lang w:bidi="ar"/>
              </w:rPr>
            </w:pPr>
          </w:p>
        </w:tc>
        <w:tc>
          <w:tcPr>
            <w:tcW w:w="237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A6C8F53">
            <w:pPr>
              <w:widowControl/>
              <w:jc w:val="left"/>
              <w:textAlignment w:val="center"/>
              <w:rPr>
                <w:rFonts w:ascii="Arial" w:hAnsi="Arial" w:eastAsia="宋体" w:cs="Arial"/>
                <w:color w:val="000000"/>
                <w:kern w:val="0"/>
                <w:sz w:val="20"/>
                <w:szCs w:val="22"/>
                <w:lang w:val="en-US" w:eastAsia="en-US" w:bidi="ar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 w:val="20"/>
                <w:lang w:val="en-US" w:eastAsia="zh-CN" w:bidi="ar"/>
              </w:rPr>
              <w:t>信25(6)软件</w:t>
            </w:r>
          </w:p>
        </w:tc>
        <w:tc>
          <w:tcPr>
            <w:tcW w:w="10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1ED564F">
            <w:pPr>
              <w:widowControl/>
              <w:jc w:val="left"/>
              <w:textAlignment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2"/>
                <w:lang w:val="en-US" w:eastAsia="en-US" w:bidi="ar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 w:val="20"/>
                <w:lang w:val="en-US" w:eastAsia="zh-CN" w:bidi="ar"/>
              </w:rPr>
              <w:t>黄臆潼</w:t>
            </w:r>
          </w:p>
        </w:tc>
      </w:tr>
      <w:tr w14:paraId="189AD8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8" w:type="dxa"/>
          <w:trHeight w:val="323" w:hRule="atLeast"/>
        </w:trPr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DEC86C">
            <w:pPr>
              <w:widowControl/>
              <w:jc w:val="left"/>
              <w:textAlignment w:val="center"/>
              <w:rPr>
                <w:rFonts w:ascii="Arial" w:hAnsi="Arial" w:cs="Arial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 w:val="20"/>
                <w:lang w:val="en-US" w:eastAsia="zh-CN" w:bidi="ar"/>
              </w:rPr>
              <w:t>信</w:t>
            </w:r>
            <w:r>
              <w:rPr>
                <w:rFonts w:hint="eastAsia" w:ascii="Arial" w:hAnsi="Arial" w:cs="Arial"/>
                <w:color w:val="000000"/>
                <w:kern w:val="0"/>
                <w:sz w:val="20"/>
                <w:lang w:val="en-US" w:eastAsia="zh-CN" w:bidi="ar"/>
              </w:rPr>
              <w:t>23</w:t>
            </w:r>
            <w:r>
              <w:rPr>
                <w:rFonts w:hint="eastAsia" w:ascii="Arial" w:hAnsi="Arial" w:eastAsia="宋体" w:cs="Arial"/>
                <w:color w:val="000000"/>
                <w:kern w:val="0"/>
                <w:sz w:val="20"/>
                <w:lang w:val="en-US" w:eastAsia="zh-CN" w:bidi="ar"/>
              </w:rPr>
              <w:t>(</w:t>
            </w:r>
            <w:r>
              <w:rPr>
                <w:rFonts w:hint="eastAsia" w:ascii="Arial" w:hAnsi="Arial" w:cs="Arial"/>
                <w:color w:val="000000"/>
                <w:kern w:val="0"/>
                <w:sz w:val="20"/>
                <w:lang w:val="en-US" w:eastAsia="zh-CN" w:bidi="ar"/>
              </w:rPr>
              <w:t>7</w:t>
            </w:r>
            <w:r>
              <w:rPr>
                <w:rFonts w:hint="eastAsia" w:ascii="Arial" w:hAnsi="Arial" w:eastAsia="宋体" w:cs="Arial"/>
                <w:color w:val="000000"/>
                <w:kern w:val="0"/>
                <w:sz w:val="20"/>
                <w:lang w:val="en-US" w:eastAsia="zh-CN" w:bidi="ar"/>
              </w:rPr>
              <w:t>)</w:t>
            </w:r>
            <w:r>
              <w:rPr>
                <w:rFonts w:hint="eastAsia" w:ascii="Arial" w:hAnsi="Arial" w:cs="Arial"/>
                <w:color w:val="000000"/>
                <w:kern w:val="0"/>
                <w:sz w:val="20"/>
                <w:lang w:val="en-US" w:eastAsia="zh-CN" w:bidi="ar"/>
              </w:rPr>
              <w:t>数媒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8879EBA">
            <w:pPr>
              <w:widowControl/>
              <w:jc w:val="left"/>
              <w:textAlignment w:val="center"/>
              <w:rPr>
                <w:rFonts w:hint="eastAsia" w:ascii="Arial" w:hAnsi="Arial" w:cs="Arial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 w:val="20"/>
                <w:lang w:val="en-US" w:eastAsia="zh-CN" w:bidi="ar"/>
              </w:rPr>
              <w:t>尤煜婷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8E622A">
            <w:pPr>
              <w:widowControl/>
              <w:jc w:val="left"/>
            </w:pPr>
          </w:p>
        </w:tc>
        <w:tc>
          <w:tcPr>
            <w:tcW w:w="17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C39D4CF">
            <w:pPr>
              <w:widowControl/>
              <w:jc w:val="left"/>
              <w:textAlignment w:val="center"/>
              <w:rPr>
                <w:rFonts w:ascii="Arial" w:hAnsi="Arial" w:eastAsia="宋体" w:cs="Arial"/>
                <w:kern w:val="0"/>
                <w:sz w:val="20"/>
                <w:szCs w:val="22"/>
                <w:lang w:val="en-US" w:eastAsia="en-US" w:bidi="ar-SA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 w:val="20"/>
                <w:lang w:val="en-US" w:eastAsia="zh-CN" w:bidi="ar"/>
              </w:rPr>
              <w:t>信24(7)软件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E6CA046">
            <w:pPr>
              <w:widowControl/>
              <w:jc w:val="left"/>
              <w:textAlignment w:val="center"/>
              <w:rPr>
                <w:rFonts w:ascii="Arial" w:hAnsi="Arial" w:eastAsia="宋体" w:cs="Arial"/>
                <w:color w:val="000000"/>
                <w:kern w:val="0"/>
                <w:sz w:val="20"/>
                <w:szCs w:val="22"/>
                <w:lang w:val="en-US" w:eastAsia="en-US" w:bidi="ar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 w:val="20"/>
                <w:lang w:val="en-US" w:eastAsia="zh-CN" w:bidi="ar"/>
              </w:rPr>
              <w:t>吴佳荟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B71A34">
            <w:pPr>
              <w:widowControl/>
              <w:jc w:val="left"/>
              <w:textAlignment w:val="center"/>
              <w:rPr>
                <w:rFonts w:hint="eastAsia" w:ascii="Arial" w:hAnsi="Arial" w:cs="Arial"/>
                <w:color w:val="000000"/>
                <w:kern w:val="0"/>
                <w:sz w:val="20"/>
                <w:lang w:bidi="ar"/>
              </w:rPr>
            </w:pPr>
          </w:p>
        </w:tc>
        <w:tc>
          <w:tcPr>
            <w:tcW w:w="237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14F6239">
            <w:pPr>
              <w:widowControl/>
              <w:jc w:val="left"/>
              <w:textAlignment w:val="center"/>
              <w:rPr>
                <w:rFonts w:ascii="Arial" w:hAnsi="Arial" w:eastAsia="宋体" w:cs="Arial"/>
                <w:color w:val="000000"/>
                <w:kern w:val="0"/>
                <w:sz w:val="20"/>
                <w:szCs w:val="22"/>
                <w:lang w:val="en-US" w:eastAsia="en-US" w:bidi="ar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 w:val="20"/>
                <w:lang w:val="en-US" w:eastAsia="zh-CN" w:bidi="ar"/>
              </w:rPr>
              <w:t>信25(7)软件</w:t>
            </w:r>
          </w:p>
        </w:tc>
        <w:tc>
          <w:tcPr>
            <w:tcW w:w="10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7B73C39">
            <w:pPr>
              <w:widowControl/>
              <w:jc w:val="left"/>
              <w:textAlignment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2"/>
                <w:lang w:val="en-US" w:eastAsia="en-US" w:bidi="ar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 w:val="20"/>
                <w:lang w:val="en-US" w:eastAsia="zh-CN" w:bidi="ar"/>
              </w:rPr>
              <w:t>董雨</w:t>
            </w:r>
          </w:p>
        </w:tc>
      </w:tr>
      <w:tr w14:paraId="2B6AD2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8" w:type="dxa"/>
          <w:trHeight w:val="323" w:hRule="atLeast"/>
        </w:trPr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2FCBC8">
            <w:pPr>
              <w:widowControl/>
              <w:jc w:val="left"/>
              <w:textAlignment w:val="center"/>
              <w:rPr>
                <w:rFonts w:ascii="Arial" w:hAnsi="Arial" w:cs="Arial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 w:val="20"/>
                <w:lang w:val="en-US" w:eastAsia="zh-CN" w:bidi="ar"/>
              </w:rPr>
              <w:t>信23(8)数媒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AE15A74">
            <w:pPr>
              <w:widowControl/>
              <w:jc w:val="left"/>
              <w:textAlignment w:val="center"/>
              <w:rPr>
                <w:rFonts w:hint="eastAsia" w:ascii="Arial" w:hAnsi="Arial" w:cs="Arial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 w:val="20"/>
                <w:lang w:val="en-US" w:eastAsia="zh-CN" w:bidi="ar"/>
              </w:rPr>
              <w:t>张珍珍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C88485">
            <w:pPr>
              <w:widowControl/>
              <w:jc w:val="left"/>
            </w:pPr>
          </w:p>
        </w:tc>
        <w:tc>
          <w:tcPr>
            <w:tcW w:w="17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665B8BB">
            <w:pPr>
              <w:widowControl/>
              <w:jc w:val="left"/>
              <w:textAlignment w:val="center"/>
              <w:rPr>
                <w:rFonts w:ascii="Arial" w:hAnsi="Arial" w:eastAsia="宋体" w:cs="Arial"/>
                <w:kern w:val="0"/>
                <w:sz w:val="20"/>
                <w:szCs w:val="22"/>
                <w:lang w:val="en-US" w:eastAsia="en-US" w:bidi="ar-SA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 w:val="20"/>
                <w:lang w:val="en-US" w:eastAsia="zh-CN" w:bidi="ar"/>
              </w:rPr>
              <w:t>信24(8)软件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058BA1F">
            <w:pPr>
              <w:widowControl/>
              <w:jc w:val="left"/>
              <w:textAlignment w:val="center"/>
              <w:rPr>
                <w:rFonts w:ascii="Arial" w:hAnsi="Arial" w:eastAsia="宋体" w:cs="Arial"/>
                <w:color w:val="000000"/>
                <w:kern w:val="0"/>
                <w:sz w:val="20"/>
                <w:szCs w:val="22"/>
                <w:lang w:val="en-US" w:eastAsia="en-US" w:bidi="ar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 w:val="20"/>
                <w:lang w:val="en-US" w:eastAsia="zh-CN" w:bidi="ar"/>
              </w:rPr>
              <w:t>羊钰荣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1DDDCE2">
            <w:pPr>
              <w:widowControl/>
              <w:jc w:val="left"/>
              <w:textAlignment w:val="center"/>
              <w:rPr>
                <w:rFonts w:hint="eastAsia" w:ascii="Arial" w:hAnsi="Arial" w:cs="Arial"/>
                <w:color w:val="000000"/>
                <w:kern w:val="0"/>
                <w:sz w:val="20"/>
                <w:lang w:bidi="ar"/>
              </w:rPr>
            </w:pPr>
          </w:p>
        </w:tc>
        <w:tc>
          <w:tcPr>
            <w:tcW w:w="237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914740B">
            <w:pPr>
              <w:widowControl/>
              <w:jc w:val="left"/>
              <w:textAlignment w:val="center"/>
              <w:rPr>
                <w:rFonts w:ascii="Arial" w:hAnsi="Arial" w:eastAsia="宋体" w:cs="Arial"/>
                <w:color w:val="000000"/>
                <w:kern w:val="0"/>
                <w:sz w:val="20"/>
                <w:szCs w:val="22"/>
                <w:lang w:val="en-US" w:eastAsia="en-US" w:bidi="ar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 w:val="20"/>
                <w:lang w:val="en-US" w:eastAsia="zh-CN" w:bidi="ar"/>
              </w:rPr>
              <w:t>信25(8)软件</w:t>
            </w:r>
          </w:p>
        </w:tc>
        <w:tc>
          <w:tcPr>
            <w:tcW w:w="10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F606369">
            <w:pPr>
              <w:widowControl/>
              <w:jc w:val="left"/>
              <w:textAlignment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2"/>
                <w:lang w:val="en-US" w:eastAsia="en-US" w:bidi="ar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 w:val="20"/>
                <w:lang w:val="en-US" w:eastAsia="zh-CN" w:bidi="ar"/>
              </w:rPr>
              <w:t>张哲琳</w:t>
            </w:r>
          </w:p>
        </w:tc>
      </w:tr>
      <w:tr w14:paraId="093255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8" w:type="dxa"/>
          <w:trHeight w:val="323" w:hRule="atLeast"/>
        </w:trPr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43078F">
            <w:pPr>
              <w:widowControl/>
              <w:jc w:val="left"/>
              <w:textAlignment w:val="center"/>
              <w:rPr>
                <w:rFonts w:ascii="Arial" w:hAnsi="Arial" w:cs="Arial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 w:val="20"/>
                <w:lang w:val="en-US" w:eastAsia="zh-CN" w:bidi="ar"/>
              </w:rPr>
              <w:t>信23(9)数媒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CED5CB">
            <w:pPr>
              <w:widowControl/>
              <w:jc w:val="left"/>
              <w:textAlignment w:val="center"/>
              <w:rPr>
                <w:rFonts w:hint="eastAsia" w:ascii="Arial" w:hAnsi="Arial" w:cs="Arial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 w:val="20"/>
                <w:lang w:val="en-US" w:eastAsia="zh-CN" w:bidi="ar"/>
              </w:rPr>
              <w:t>曹彤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21250F1">
            <w:pPr>
              <w:widowControl/>
              <w:jc w:val="left"/>
            </w:pPr>
          </w:p>
        </w:tc>
        <w:tc>
          <w:tcPr>
            <w:tcW w:w="17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A1CEF90">
            <w:pPr>
              <w:widowControl/>
              <w:jc w:val="left"/>
              <w:textAlignment w:val="center"/>
              <w:rPr>
                <w:rFonts w:ascii="Arial" w:hAnsi="Arial" w:eastAsia="宋体" w:cs="Arial"/>
                <w:kern w:val="0"/>
                <w:sz w:val="20"/>
                <w:szCs w:val="22"/>
                <w:lang w:val="en-US" w:eastAsia="en-US" w:bidi="ar-SA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 w:val="20"/>
                <w:lang w:val="en-US" w:eastAsia="zh-CN" w:bidi="ar"/>
              </w:rPr>
              <w:t>信24(9)物联网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C20F5D6">
            <w:pPr>
              <w:widowControl/>
              <w:jc w:val="left"/>
              <w:textAlignment w:val="center"/>
              <w:rPr>
                <w:rFonts w:ascii="Arial" w:hAnsi="Arial" w:eastAsia="宋体" w:cs="Arial"/>
                <w:color w:val="000000"/>
                <w:kern w:val="0"/>
                <w:sz w:val="20"/>
                <w:szCs w:val="22"/>
                <w:lang w:val="en-US" w:eastAsia="en-US" w:bidi="ar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 w:val="20"/>
                <w:lang w:val="en-US" w:eastAsia="zh-CN" w:bidi="ar"/>
              </w:rPr>
              <w:t>郭新宇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D130B6">
            <w:pPr>
              <w:widowControl/>
              <w:jc w:val="left"/>
              <w:textAlignment w:val="center"/>
              <w:rPr>
                <w:rFonts w:hint="eastAsia" w:ascii="Arial" w:hAnsi="Arial" w:cs="Arial"/>
                <w:color w:val="000000"/>
                <w:kern w:val="0"/>
                <w:sz w:val="20"/>
                <w:lang w:bidi="ar"/>
              </w:rPr>
            </w:pPr>
          </w:p>
        </w:tc>
        <w:tc>
          <w:tcPr>
            <w:tcW w:w="23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F2C6AA">
            <w:pPr>
              <w:widowControl/>
              <w:jc w:val="left"/>
              <w:textAlignment w:val="center"/>
              <w:rPr>
                <w:rFonts w:ascii="Arial" w:hAnsi="Arial" w:cs="Arial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 w:val="20"/>
                <w:lang w:val="en-US" w:eastAsia="zh-CN" w:bidi="ar"/>
              </w:rPr>
              <w:t>信25(10)物联网</w:t>
            </w:r>
          </w:p>
        </w:tc>
        <w:tc>
          <w:tcPr>
            <w:tcW w:w="109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07559E">
            <w:pPr>
              <w:widowControl/>
              <w:jc w:val="left"/>
              <w:textAlignment w:val="center"/>
              <w:rPr>
                <w:rFonts w:hint="eastAsia" w:ascii="Arial" w:hAnsi="Arial" w:cs="Arial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 w:val="20"/>
                <w:lang w:val="en-US" w:eastAsia="zh-CN" w:bidi="ar"/>
              </w:rPr>
              <w:t>谢天华</w:t>
            </w:r>
          </w:p>
        </w:tc>
      </w:tr>
      <w:tr w14:paraId="61B5E2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8" w:type="dxa"/>
          <w:trHeight w:val="323" w:hRule="atLeast"/>
        </w:trPr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5229EB">
            <w:pPr>
              <w:widowControl/>
              <w:jc w:val="left"/>
              <w:textAlignment w:val="center"/>
              <w:rPr>
                <w:rFonts w:ascii="Arial" w:hAnsi="Arial" w:cs="Arial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 w:val="20"/>
                <w:lang w:val="en-US" w:eastAsia="zh-CN" w:bidi="ar"/>
              </w:rPr>
              <w:t>信23(10)物联网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757397">
            <w:pPr>
              <w:widowControl/>
              <w:jc w:val="left"/>
              <w:textAlignment w:val="center"/>
              <w:rPr>
                <w:rFonts w:hint="eastAsia" w:ascii="Arial" w:hAnsi="Arial" w:cs="Arial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 w:val="20"/>
                <w:lang w:val="en-US" w:eastAsia="zh-CN" w:bidi="ar"/>
              </w:rPr>
              <w:t>徐霁玥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390109F">
            <w:pPr>
              <w:widowControl/>
              <w:jc w:val="left"/>
            </w:pPr>
          </w:p>
        </w:tc>
        <w:tc>
          <w:tcPr>
            <w:tcW w:w="17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0797B2E">
            <w:pPr>
              <w:widowControl/>
              <w:jc w:val="left"/>
              <w:textAlignment w:val="center"/>
              <w:rPr>
                <w:rFonts w:ascii="Arial" w:hAnsi="Arial" w:eastAsia="宋体" w:cs="Arial"/>
                <w:kern w:val="0"/>
                <w:sz w:val="20"/>
                <w:szCs w:val="22"/>
                <w:lang w:val="en-US" w:eastAsia="en-US" w:bidi="ar-SA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 w:val="20"/>
                <w:lang w:val="en-US" w:eastAsia="zh-CN" w:bidi="ar"/>
              </w:rPr>
              <w:t>信24(10)物联网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125B7C7">
            <w:pPr>
              <w:widowControl/>
              <w:jc w:val="left"/>
              <w:textAlignment w:val="center"/>
              <w:rPr>
                <w:rFonts w:ascii="Arial" w:hAnsi="Arial" w:eastAsia="宋体" w:cs="Arial"/>
                <w:color w:val="000000"/>
                <w:kern w:val="0"/>
                <w:sz w:val="20"/>
                <w:szCs w:val="22"/>
                <w:lang w:val="en-US" w:eastAsia="en-US" w:bidi="ar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 w:val="20"/>
                <w:lang w:val="en-US" w:eastAsia="zh-CN" w:bidi="ar"/>
              </w:rPr>
              <w:t>赵泽瑞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E80D77">
            <w:pPr>
              <w:widowControl/>
              <w:jc w:val="left"/>
              <w:textAlignment w:val="center"/>
              <w:rPr>
                <w:rFonts w:hint="eastAsia" w:ascii="Arial" w:hAnsi="Arial" w:cs="Arial"/>
                <w:color w:val="000000"/>
                <w:kern w:val="0"/>
                <w:sz w:val="20"/>
                <w:lang w:bidi="ar"/>
              </w:rPr>
            </w:pPr>
          </w:p>
        </w:tc>
        <w:tc>
          <w:tcPr>
            <w:tcW w:w="23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B563E0">
            <w:pPr>
              <w:widowControl/>
              <w:jc w:val="left"/>
              <w:textAlignment w:val="center"/>
              <w:rPr>
                <w:rFonts w:ascii="Arial" w:hAnsi="Arial" w:cs="Arial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 w:val="20"/>
                <w:lang w:val="en-US" w:eastAsia="zh-CN" w:bidi="ar"/>
              </w:rPr>
              <w:t>信25(11)物联网</w:t>
            </w:r>
          </w:p>
        </w:tc>
        <w:tc>
          <w:tcPr>
            <w:tcW w:w="109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AD0DA3">
            <w:pPr>
              <w:widowControl/>
              <w:jc w:val="left"/>
              <w:textAlignment w:val="center"/>
              <w:rPr>
                <w:rFonts w:hint="eastAsia" w:ascii="Arial" w:hAnsi="Arial" w:cs="Arial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 w:val="20"/>
                <w:lang w:val="en-US" w:eastAsia="zh-CN" w:bidi="ar"/>
              </w:rPr>
              <w:t>肖倩瑶</w:t>
            </w:r>
          </w:p>
        </w:tc>
      </w:tr>
      <w:tr w14:paraId="48FA07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8" w:type="dxa"/>
          <w:trHeight w:val="323" w:hRule="atLeast"/>
        </w:trPr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3777E2">
            <w:pPr>
              <w:widowControl/>
              <w:jc w:val="left"/>
              <w:textAlignment w:val="center"/>
              <w:rPr>
                <w:rFonts w:ascii="Arial" w:hAnsi="Arial" w:cs="Arial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 w:val="20"/>
                <w:lang w:val="en-US" w:eastAsia="zh-CN" w:bidi="ar"/>
              </w:rPr>
              <w:t>信23(11)物联网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797A9F">
            <w:pPr>
              <w:widowControl/>
              <w:jc w:val="left"/>
              <w:textAlignment w:val="center"/>
              <w:rPr>
                <w:rFonts w:hint="eastAsia" w:ascii="Arial" w:hAnsi="Arial" w:cs="Arial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 w:val="20"/>
                <w:lang w:val="en-US" w:eastAsia="zh-CN" w:bidi="ar"/>
              </w:rPr>
              <w:t>郑嘉丽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3C9B9E">
            <w:pPr>
              <w:widowControl/>
              <w:jc w:val="left"/>
            </w:pPr>
          </w:p>
        </w:tc>
        <w:tc>
          <w:tcPr>
            <w:tcW w:w="17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E4908E6">
            <w:pPr>
              <w:widowControl/>
              <w:jc w:val="left"/>
              <w:textAlignment w:val="center"/>
              <w:rPr>
                <w:rFonts w:ascii="Arial" w:hAnsi="Arial" w:eastAsia="宋体" w:cs="Arial"/>
                <w:kern w:val="0"/>
                <w:sz w:val="20"/>
                <w:szCs w:val="22"/>
                <w:lang w:val="en-US" w:eastAsia="en-US" w:bidi="ar-SA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 w:val="20"/>
                <w:lang w:val="en-US" w:eastAsia="zh-CN" w:bidi="ar"/>
              </w:rPr>
              <w:t>信24(11)物联网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F047878">
            <w:pPr>
              <w:widowControl/>
              <w:jc w:val="left"/>
              <w:textAlignment w:val="center"/>
              <w:rPr>
                <w:rFonts w:ascii="Arial" w:hAnsi="Arial" w:eastAsia="宋体" w:cs="Arial"/>
                <w:color w:val="000000"/>
                <w:kern w:val="0"/>
                <w:sz w:val="20"/>
                <w:szCs w:val="22"/>
                <w:lang w:val="en-US" w:eastAsia="en-US" w:bidi="ar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 w:val="20"/>
                <w:lang w:val="en-US" w:eastAsia="zh-CN" w:bidi="ar"/>
              </w:rPr>
              <w:t>钱国庆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573F92">
            <w:pPr>
              <w:widowControl/>
              <w:jc w:val="left"/>
              <w:textAlignment w:val="center"/>
              <w:rPr>
                <w:rFonts w:hint="eastAsia" w:ascii="Arial" w:hAnsi="Arial" w:cs="Arial"/>
                <w:color w:val="000000"/>
                <w:kern w:val="0"/>
                <w:sz w:val="20"/>
                <w:lang w:bidi="ar"/>
              </w:rPr>
            </w:pPr>
          </w:p>
        </w:tc>
        <w:tc>
          <w:tcPr>
            <w:tcW w:w="237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BC6D595">
            <w:pPr>
              <w:widowControl/>
              <w:jc w:val="left"/>
              <w:textAlignment w:val="center"/>
              <w:rPr>
                <w:rFonts w:ascii="Arial" w:hAnsi="Arial" w:eastAsia="宋体" w:cs="Arial"/>
                <w:color w:val="000000"/>
                <w:kern w:val="0"/>
                <w:sz w:val="20"/>
                <w:szCs w:val="22"/>
                <w:lang w:val="en-US" w:eastAsia="en-US" w:bidi="ar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 w:val="20"/>
                <w:lang w:val="en-US" w:eastAsia="zh-CN" w:bidi="ar"/>
              </w:rPr>
              <w:t>信25(1</w:t>
            </w:r>
            <w:r>
              <w:rPr>
                <w:rFonts w:hint="eastAsia" w:ascii="Arial" w:hAnsi="Arial" w:cs="Arial"/>
                <w:color w:val="000000"/>
                <w:kern w:val="0"/>
                <w:sz w:val="20"/>
                <w:lang w:val="en-US" w:eastAsia="zh-CN" w:bidi="ar"/>
              </w:rPr>
              <w:t>1</w:t>
            </w:r>
            <w:r>
              <w:rPr>
                <w:rFonts w:hint="eastAsia" w:ascii="Arial" w:hAnsi="Arial" w:eastAsia="宋体" w:cs="Arial"/>
                <w:color w:val="000000"/>
                <w:kern w:val="0"/>
                <w:sz w:val="20"/>
                <w:lang w:val="en-US" w:eastAsia="zh-CN" w:bidi="ar"/>
              </w:rPr>
              <w:t>)物联网</w:t>
            </w:r>
          </w:p>
        </w:tc>
        <w:tc>
          <w:tcPr>
            <w:tcW w:w="10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46FACED">
            <w:pPr>
              <w:widowControl/>
              <w:jc w:val="left"/>
              <w:textAlignment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2"/>
                <w:lang w:val="en-US" w:eastAsia="en-US" w:bidi="ar"/>
              </w:rPr>
            </w:pPr>
            <w:r>
              <w:rPr>
                <w:rFonts w:hint="eastAsia" w:ascii="Arial" w:hAnsi="Arial" w:cs="Arial"/>
                <w:color w:val="000000"/>
                <w:kern w:val="0"/>
                <w:sz w:val="20"/>
                <w:lang w:val="en-US" w:eastAsia="zh-CN" w:bidi="ar"/>
              </w:rPr>
              <w:t>李欣妍</w:t>
            </w:r>
          </w:p>
        </w:tc>
      </w:tr>
      <w:tr w14:paraId="5714E6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8" w:type="dxa"/>
          <w:trHeight w:val="323" w:hRule="atLeast"/>
        </w:trPr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7552C1">
            <w:pPr>
              <w:widowControl/>
              <w:jc w:val="left"/>
              <w:textAlignment w:val="center"/>
              <w:rPr>
                <w:rFonts w:ascii="Arial" w:hAnsi="Arial" w:cs="Arial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 w:val="20"/>
                <w:lang w:val="en-US" w:eastAsia="zh-CN" w:bidi="ar"/>
              </w:rPr>
              <w:t>信23(12)物联网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94EF48">
            <w:pPr>
              <w:widowControl/>
              <w:jc w:val="left"/>
              <w:textAlignment w:val="center"/>
              <w:rPr>
                <w:rFonts w:hint="eastAsia" w:ascii="Arial" w:hAnsi="Arial" w:cs="Arial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 w:val="20"/>
                <w:lang w:val="en-US" w:eastAsia="zh-CN" w:bidi="ar"/>
              </w:rPr>
              <w:t>嵇颖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FEB244">
            <w:pPr>
              <w:widowControl/>
              <w:jc w:val="left"/>
            </w:pPr>
          </w:p>
        </w:tc>
        <w:tc>
          <w:tcPr>
            <w:tcW w:w="17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1C4D5B9">
            <w:pPr>
              <w:widowControl/>
              <w:jc w:val="left"/>
              <w:textAlignment w:val="center"/>
              <w:rPr>
                <w:rFonts w:ascii="Arial" w:hAnsi="Arial" w:eastAsia="宋体" w:cs="Arial"/>
                <w:kern w:val="0"/>
                <w:sz w:val="20"/>
                <w:szCs w:val="22"/>
                <w:lang w:val="en-US" w:eastAsia="en-US" w:bidi="ar-SA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 w:val="20"/>
                <w:lang w:val="en-US" w:eastAsia="zh-CN" w:bidi="ar"/>
              </w:rPr>
              <w:t>信24(12)物联网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2F9F436A">
            <w:pPr>
              <w:widowControl/>
              <w:jc w:val="left"/>
              <w:textAlignment w:val="center"/>
              <w:rPr>
                <w:rFonts w:ascii="Arial" w:hAnsi="Arial" w:eastAsia="宋体" w:cs="Arial"/>
                <w:color w:val="000000"/>
                <w:kern w:val="0"/>
                <w:sz w:val="20"/>
                <w:szCs w:val="22"/>
                <w:lang w:val="en-US" w:eastAsia="en-US" w:bidi="ar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 w:val="20"/>
                <w:lang w:val="en-US" w:eastAsia="zh-CN" w:bidi="ar"/>
              </w:rPr>
              <w:t>葛静雯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A99245">
            <w:pPr>
              <w:widowControl/>
              <w:jc w:val="left"/>
              <w:textAlignment w:val="center"/>
              <w:rPr>
                <w:rFonts w:hint="eastAsia" w:ascii="Arial" w:hAnsi="Arial" w:cs="Arial"/>
                <w:color w:val="000000"/>
                <w:kern w:val="0"/>
                <w:sz w:val="20"/>
                <w:lang w:bidi="ar"/>
              </w:rPr>
            </w:pPr>
          </w:p>
        </w:tc>
        <w:tc>
          <w:tcPr>
            <w:tcW w:w="237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8876521">
            <w:pPr>
              <w:widowControl/>
              <w:jc w:val="left"/>
              <w:textAlignment w:val="center"/>
              <w:rPr>
                <w:rFonts w:ascii="Arial" w:hAnsi="Arial" w:eastAsia="宋体" w:cs="Arial"/>
                <w:color w:val="000000"/>
                <w:kern w:val="0"/>
                <w:sz w:val="20"/>
                <w:szCs w:val="22"/>
                <w:lang w:val="en-US" w:eastAsia="en-US" w:bidi="ar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 w:val="20"/>
                <w:lang w:val="en-US" w:eastAsia="zh-CN" w:bidi="ar"/>
              </w:rPr>
              <w:t>信25(12)物联网</w:t>
            </w:r>
          </w:p>
        </w:tc>
        <w:tc>
          <w:tcPr>
            <w:tcW w:w="10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921A6A8">
            <w:pPr>
              <w:widowControl/>
              <w:jc w:val="left"/>
              <w:textAlignment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2"/>
                <w:lang w:val="en-US" w:eastAsia="en-US" w:bidi="ar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 w:val="20"/>
                <w:lang w:val="en-US" w:eastAsia="zh-CN" w:bidi="ar"/>
              </w:rPr>
              <w:t>熊琪铭</w:t>
            </w:r>
          </w:p>
        </w:tc>
      </w:tr>
      <w:tr w14:paraId="45F09E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8" w:type="dxa"/>
          <w:trHeight w:val="323" w:hRule="atLeast"/>
        </w:trPr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B56336">
            <w:pPr>
              <w:widowControl/>
              <w:jc w:val="left"/>
              <w:textAlignment w:val="center"/>
              <w:rPr>
                <w:rFonts w:ascii="Arial" w:hAnsi="Arial" w:cs="Arial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 w:val="20"/>
                <w:lang w:val="en-US" w:eastAsia="zh-CN" w:bidi="ar"/>
              </w:rPr>
              <w:t>信23(13)物联网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050D90">
            <w:pPr>
              <w:widowControl/>
              <w:jc w:val="left"/>
              <w:textAlignment w:val="center"/>
              <w:rPr>
                <w:rFonts w:hint="eastAsia" w:ascii="Arial" w:hAnsi="Arial" w:cs="Arial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 w:val="20"/>
                <w:lang w:val="en-US" w:eastAsia="zh-CN" w:bidi="ar"/>
              </w:rPr>
              <w:t>栾欣睿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0EC58B">
            <w:pPr>
              <w:widowControl/>
              <w:jc w:val="left"/>
            </w:pPr>
          </w:p>
        </w:tc>
        <w:tc>
          <w:tcPr>
            <w:tcW w:w="17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E89EA02">
            <w:pPr>
              <w:widowControl/>
              <w:jc w:val="left"/>
              <w:textAlignment w:val="center"/>
              <w:rPr>
                <w:rFonts w:ascii="Arial" w:hAnsi="Arial" w:eastAsia="宋体" w:cs="Arial"/>
                <w:kern w:val="0"/>
                <w:sz w:val="20"/>
                <w:szCs w:val="22"/>
                <w:lang w:val="en-US" w:eastAsia="en-US" w:bidi="ar-SA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 w:val="20"/>
                <w:lang w:val="en-US" w:eastAsia="zh-CN" w:bidi="ar"/>
              </w:rPr>
              <w:t>信24(13)大数据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EFF9513">
            <w:pPr>
              <w:widowControl/>
              <w:jc w:val="left"/>
              <w:textAlignment w:val="center"/>
              <w:rPr>
                <w:rFonts w:ascii="Arial" w:hAnsi="Arial" w:eastAsia="宋体" w:cs="Arial"/>
                <w:color w:val="000000"/>
                <w:kern w:val="0"/>
                <w:sz w:val="20"/>
                <w:szCs w:val="22"/>
                <w:lang w:val="en-US" w:eastAsia="en-US" w:bidi="ar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 w:val="20"/>
                <w:lang w:val="en-US" w:eastAsia="zh-CN" w:bidi="ar"/>
              </w:rPr>
              <w:t>周琳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B12EE9">
            <w:pPr>
              <w:widowControl/>
              <w:jc w:val="left"/>
              <w:textAlignment w:val="center"/>
              <w:rPr>
                <w:rFonts w:hint="eastAsia" w:ascii="Arial" w:hAnsi="Arial" w:cs="Arial"/>
                <w:color w:val="000000"/>
                <w:kern w:val="0"/>
                <w:sz w:val="20"/>
                <w:lang w:bidi="ar"/>
              </w:rPr>
            </w:pPr>
          </w:p>
        </w:tc>
        <w:tc>
          <w:tcPr>
            <w:tcW w:w="237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AD7332A">
            <w:pPr>
              <w:widowControl/>
              <w:jc w:val="left"/>
              <w:textAlignment w:val="center"/>
              <w:rPr>
                <w:rFonts w:ascii="Arial" w:hAnsi="Arial" w:eastAsia="宋体" w:cs="Arial"/>
                <w:color w:val="000000"/>
                <w:kern w:val="0"/>
                <w:sz w:val="20"/>
                <w:szCs w:val="22"/>
                <w:lang w:val="en-US" w:eastAsia="en-US" w:bidi="ar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 w:val="20"/>
                <w:lang w:val="en-US" w:eastAsia="zh-CN" w:bidi="ar"/>
              </w:rPr>
              <w:t>信25(13)物联网</w:t>
            </w:r>
          </w:p>
        </w:tc>
        <w:tc>
          <w:tcPr>
            <w:tcW w:w="10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4B0C6C6">
            <w:pPr>
              <w:widowControl/>
              <w:jc w:val="left"/>
              <w:textAlignment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2"/>
                <w:lang w:val="en-US" w:eastAsia="en-US" w:bidi="ar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 w:val="20"/>
                <w:lang w:val="en-US" w:eastAsia="zh-CN" w:bidi="ar"/>
              </w:rPr>
              <w:t>蒋昊桐</w:t>
            </w:r>
          </w:p>
        </w:tc>
      </w:tr>
      <w:tr w14:paraId="2DFFBE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8" w:type="dxa"/>
          <w:trHeight w:val="323" w:hRule="atLeast"/>
        </w:trPr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A549B5">
            <w:pPr>
              <w:widowControl/>
              <w:jc w:val="left"/>
              <w:textAlignment w:val="center"/>
              <w:rPr>
                <w:rFonts w:ascii="Arial" w:hAnsi="Arial" w:cs="Arial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 w:val="20"/>
                <w:lang w:val="en-US" w:eastAsia="zh-CN" w:bidi="ar"/>
              </w:rPr>
              <w:t>信23(14)大数据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97CBA7">
            <w:pPr>
              <w:widowControl/>
              <w:jc w:val="left"/>
              <w:textAlignment w:val="center"/>
              <w:rPr>
                <w:rFonts w:hint="eastAsia" w:ascii="Arial" w:hAnsi="Arial" w:cs="Arial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 w:val="20"/>
                <w:lang w:val="en-US" w:eastAsia="zh-CN" w:bidi="ar"/>
              </w:rPr>
              <w:t>王雪慧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6536873">
            <w:pPr>
              <w:widowControl/>
              <w:jc w:val="left"/>
            </w:pPr>
          </w:p>
        </w:tc>
        <w:tc>
          <w:tcPr>
            <w:tcW w:w="17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9577AB6">
            <w:pPr>
              <w:widowControl/>
              <w:jc w:val="left"/>
              <w:textAlignment w:val="center"/>
              <w:rPr>
                <w:rFonts w:ascii="Arial" w:hAnsi="Arial" w:eastAsia="宋体" w:cs="Arial"/>
                <w:kern w:val="0"/>
                <w:sz w:val="20"/>
                <w:szCs w:val="22"/>
                <w:lang w:val="en-US" w:eastAsia="en-US" w:bidi="ar-SA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 w:val="20"/>
                <w:lang w:val="en-US" w:eastAsia="zh-CN" w:bidi="ar"/>
              </w:rPr>
              <w:t>信24(14)大数据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F543A65">
            <w:pPr>
              <w:widowControl/>
              <w:jc w:val="left"/>
              <w:textAlignment w:val="center"/>
              <w:rPr>
                <w:rFonts w:ascii="Arial" w:hAnsi="Arial" w:eastAsia="宋体" w:cs="Arial"/>
                <w:color w:val="000000"/>
                <w:kern w:val="0"/>
                <w:sz w:val="20"/>
                <w:szCs w:val="22"/>
                <w:lang w:val="en-US" w:eastAsia="en-US" w:bidi="ar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 w:val="20"/>
                <w:lang w:val="en-US" w:eastAsia="zh-CN" w:bidi="ar"/>
              </w:rPr>
              <w:t>何冯婷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F912835">
            <w:pPr>
              <w:widowControl/>
              <w:jc w:val="left"/>
              <w:textAlignment w:val="center"/>
              <w:rPr>
                <w:rFonts w:hint="eastAsia" w:ascii="Arial" w:hAnsi="Arial" w:cs="Arial"/>
                <w:color w:val="000000"/>
                <w:kern w:val="0"/>
                <w:sz w:val="20"/>
                <w:lang w:bidi="ar"/>
              </w:rPr>
            </w:pPr>
          </w:p>
        </w:tc>
        <w:tc>
          <w:tcPr>
            <w:tcW w:w="237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39D7D481">
            <w:pPr>
              <w:widowControl/>
              <w:jc w:val="left"/>
              <w:textAlignment w:val="center"/>
              <w:rPr>
                <w:rFonts w:ascii="Arial" w:hAnsi="Arial" w:eastAsia="宋体" w:cs="Arial"/>
                <w:color w:val="000000"/>
                <w:kern w:val="0"/>
                <w:sz w:val="20"/>
                <w:szCs w:val="22"/>
                <w:lang w:val="en-US" w:eastAsia="en-US" w:bidi="ar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 w:val="20"/>
                <w:lang w:val="en-US" w:eastAsia="zh-CN" w:bidi="ar"/>
              </w:rPr>
              <w:t>信25(14)大数据</w:t>
            </w:r>
          </w:p>
        </w:tc>
        <w:tc>
          <w:tcPr>
            <w:tcW w:w="10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022FEF60">
            <w:pPr>
              <w:widowControl/>
              <w:jc w:val="left"/>
              <w:textAlignment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2"/>
                <w:lang w:val="en-US" w:eastAsia="en-US" w:bidi="ar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 w:val="20"/>
                <w:lang w:val="en-US" w:eastAsia="zh-CN" w:bidi="ar"/>
              </w:rPr>
              <w:t>徐婉东</w:t>
            </w:r>
          </w:p>
        </w:tc>
      </w:tr>
      <w:tr w14:paraId="46D266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8" w:type="dxa"/>
          <w:trHeight w:val="323" w:hRule="atLeast"/>
        </w:trPr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7CB845">
            <w:pPr>
              <w:widowControl/>
              <w:jc w:val="left"/>
              <w:textAlignment w:val="center"/>
              <w:rPr>
                <w:rFonts w:ascii="Arial" w:hAnsi="Arial" w:cs="Arial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 w:val="20"/>
                <w:lang w:val="en-US" w:eastAsia="zh-CN" w:bidi="ar"/>
              </w:rPr>
              <w:t>信23(15)大数据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A55A49">
            <w:pPr>
              <w:widowControl/>
              <w:jc w:val="left"/>
              <w:textAlignment w:val="center"/>
              <w:rPr>
                <w:rFonts w:hint="eastAsia" w:ascii="Arial" w:hAnsi="Arial" w:cs="Arial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 w:val="20"/>
                <w:lang w:val="en-US" w:eastAsia="zh-CN" w:bidi="ar"/>
              </w:rPr>
              <w:t>王蒙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B34402">
            <w:pPr>
              <w:widowControl/>
              <w:jc w:val="left"/>
              <w:textAlignment w:val="center"/>
            </w:pPr>
          </w:p>
        </w:tc>
        <w:tc>
          <w:tcPr>
            <w:tcW w:w="17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61CFF89A">
            <w:pPr>
              <w:widowControl/>
              <w:jc w:val="left"/>
              <w:textAlignment w:val="center"/>
              <w:rPr>
                <w:rFonts w:ascii="Arial" w:hAnsi="Arial" w:eastAsia="宋体" w:cs="Arial"/>
                <w:kern w:val="0"/>
                <w:sz w:val="20"/>
                <w:szCs w:val="22"/>
                <w:lang w:val="en-US" w:eastAsia="en-US" w:bidi="ar-SA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 w:val="20"/>
                <w:lang w:val="en-US" w:eastAsia="zh-CN" w:bidi="ar"/>
              </w:rPr>
              <w:t>信24(15)大数据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59AE021">
            <w:pPr>
              <w:widowControl/>
              <w:jc w:val="left"/>
              <w:textAlignment w:val="center"/>
              <w:rPr>
                <w:rFonts w:ascii="Arial" w:hAnsi="Arial" w:eastAsia="宋体" w:cs="Arial"/>
                <w:color w:val="000000"/>
                <w:kern w:val="0"/>
                <w:sz w:val="20"/>
                <w:szCs w:val="22"/>
                <w:lang w:val="en-US" w:eastAsia="en-US" w:bidi="ar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 w:val="20"/>
                <w:lang w:val="en-US" w:eastAsia="zh-CN" w:bidi="ar"/>
              </w:rPr>
              <w:t>张蓓蓓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2C78960">
            <w:pPr>
              <w:widowControl/>
              <w:jc w:val="left"/>
              <w:textAlignment w:val="center"/>
              <w:rPr>
                <w:rFonts w:hint="eastAsia" w:ascii="Arial" w:hAnsi="Arial" w:cs="Arial"/>
                <w:color w:val="000000"/>
                <w:kern w:val="0"/>
                <w:sz w:val="20"/>
                <w:lang w:bidi="ar"/>
              </w:rPr>
            </w:pPr>
          </w:p>
        </w:tc>
        <w:tc>
          <w:tcPr>
            <w:tcW w:w="237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30232FD">
            <w:pPr>
              <w:widowControl/>
              <w:jc w:val="left"/>
              <w:textAlignment w:val="center"/>
              <w:rPr>
                <w:rFonts w:ascii="Arial" w:hAnsi="Arial" w:eastAsia="宋体" w:cs="Arial"/>
                <w:color w:val="000000"/>
                <w:kern w:val="0"/>
                <w:sz w:val="20"/>
                <w:szCs w:val="22"/>
                <w:lang w:val="en-US" w:eastAsia="en-US" w:bidi="ar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 w:val="20"/>
                <w:lang w:val="en-US" w:eastAsia="zh-CN" w:bidi="ar"/>
              </w:rPr>
              <w:t>信25(15)大数据</w:t>
            </w:r>
          </w:p>
        </w:tc>
        <w:tc>
          <w:tcPr>
            <w:tcW w:w="10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327DA50">
            <w:pPr>
              <w:widowControl/>
              <w:jc w:val="left"/>
              <w:textAlignment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2"/>
                <w:lang w:val="en-US" w:eastAsia="en-US" w:bidi="ar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 w:val="20"/>
                <w:lang w:val="en-US" w:eastAsia="zh-CN" w:bidi="ar"/>
              </w:rPr>
              <w:t>沈昕雅</w:t>
            </w:r>
          </w:p>
        </w:tc>
      </w:tr>
      <w:tr w14:paraId="367855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8" w:type="dxa"/>
          <w:trHeight w:val="323" w:hRule="atLeast"/>
        </w:trPr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CFEEC4">
            <w:pPr>
              <w:widowControl/>
              <w:jc w:val="left"/>
              <w:textAlignment w:val="center"/>
              <w:rPr>
                <w:rFonts w:ascii="Arial" w:hAnsi="Arial" w:cs="Arial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 w:val="20"/>
                <w:lang w:val="en-US" w:eastAsia="zh-CN" w:bidi="ar"/>
              </w:rPr>
              <w:t>信23(17)大数据</w:t>
            </w: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558675">
            <w:pPr>
              <w:widowControl/>
              <w:jc w:val="left"/>
              <w:textAlignment w:val="center"/>
              <w:rPr>
                <w:rFonts w:hint="eastAsia" w:ascii="Arial" w:hAnsi="Arial" w:cs="Arial"/>
                <w:color w:val="000000"/>
                <w:kern w:val="0"/>
                <w:sz w:val="20"/>
                <w:lang w:bidi="ar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 w:val="20"/>
                <w:lang w:val="en-US" w:eastAsia="zh-CN" w:bidi="ar"/>
              </w:rPr>
              <w:t>常浩玉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C4F2CD">
            <w:pPr>
              <w:widowControl/>
              <w:jc w:val="left"/>
              <w:textAlignment w:val="center"/>
            </w:pPr>
          </w:p>
        </w:tc>
        <w:tc>
          <w:tcPr>
            <w:tcW w:w="17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FC8846B">
            <w:pPr>
              <w:widowControl/>
              <w:jc w:val="left"/>
              <w:textAlignment w:val="center"/>
              <w:rPr>
                <w:rFonts w:ascii="Arial" w:hAnsi="Arial" w:eastAsia="宋体" w:cs="Arial"/>
                <w:kern w:val="0"/>
                <w:sz w:val="20"/>
                <w:szCs w:val="22"/>
                <w:lang w:val="en-US" w:eastAsia="en-US" w:bidi="ar-SA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 w:val="20"/>
                <w:lang w:val="en-US" w:eastAsia="zh-CN" w:bidi="ar"/>
              </w:rPr>
              <w:t>信24(16)大数据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80A5B69">
            <w:pPr>
              <w:widowControl/>
              <w:jc w:val="left"/>
              <w:textAlignment w:val="center"/>
              <w:rPr>
                <w:rFonts w:ascii="Arial" w:hAnsi="Arial" w:eastAsia="宋体" w:cs="Arial"/>
                <w:color w:val="000000"/>
                <w:kern w:val="0"/>
                <w:sz w:val="20"/>
                <w:szCs w:val="22"/>
                <w:lang w:val="en-US" w:eastAsia="en-US" w:bidi="ar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 w:val="20"/>
                <w:lang w:val="en-US" w:eastAsia="zh-CN" w:bidi="ar"/>
              </w:rPr>
              <w:t>张梦颖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5875D0">
            <w:pPr>
              <w:widowControl/>
              <w:jc w:val="left"/>
              <w:textAlignment w:val="center"/>
              <w:rPr>
                <w:rFonts w:hint="eastAsia" w:ascii="Arial" w:hAnsi="Arial" w:cs="Arial"/>
                <w:color w:val="000000"/>
                <w:kern w:val="0"/>
                <w:sz w:val="20"/>
                <w:lang w:bidi="ar"/>
              </w:rPr>
            </w:pPr>
          </w:p>
        </w:tc>
        <w:tc>
          <w:tcPr>
            <w:tcW w:w="237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4BEFEE87">
            <w:pPr>
              <w:widowControl/>
              <w:jc w:val="left"/>
              <w:textAlignment w:val="center"/>
              <w:rPr>
                <w:rFonts w:ascii="Arial" w:hAnsi="Arial" w:eastAsia="宋体" w:cs="Arial"/>
                <w:color w:val="000000"/>
                <w:kern w:val="0"/>
                <w:sz w:val="20"/>
                <w:szCs w:val="22"/>
                <w:lang w:val="en-US" w:eastAsia="en-US" w:bidi="ar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 w:val="20"/>
                <w:lang w:val="en-US" w:eastAsia="zh-CN" w:bidi="ar"/>
              </w:rPr>
              <w:t>信25(17)大数据</w:t>
            </w:r>
          </w:p>
        </w:tc>
        <w:tc>
          <w:tcPr>
            <w:tcW w:w="10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582CF00A">
            <w:pPr>
              <w:widowControl/>
              <w:jc w:val="left"/>
              <w:textAlignment w:val="center"/>
              <w:rPr>
                <w:rFonts w:hint="eastAsia" w:ascii="Arial" w:hAnsi="Arial" w:eastAsia="宋体" w:cs="Arial"/>
                <w:color w:val="000000"/>
                <w:kern w:val="0"/>
                <w:sz w:val="20"/>
                <w:szCs w:val="22"/>
                <w:lang w:val="en-US" w:eastAsia="en-US" w:bidi="ar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 w:val="20"/>
                <w:lang w:val="en-US" w:eastAsia="zh-CN" w:bidi="ar"/>
              </w:rPr>
              <w:t>陈芸羽</w:t>
            </w:r>
          </w:p>
        </w:tc>
      </w:tr>
      <w:tr w14:paraId="39B9B8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8" w:type="dxa"/>
          <w:trHeight w:val="323" w:hRule="atLeast"/>
        </w:trPr>
        <w:tc>
          <w:tcPr>
            <w:tcW w:w="231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558B8CC">
            <w:pPr>
              <w:widowControl/>
              <w:jc w:val="left"/>
              <w:textAlignment w:val="center"/>
              <w:rPr>
                <w:rFonts w:ascii="Arial" w:hAnsi="Arial" w:cs="Arial"/>
                <w:color w:val="000000"/>
                <w:kern w:val="0"/>
                <w:sz w:val="20"/>
                <w:lang w:bidi="ar"/>
              </w:rPr>
            </w:pPr>
          </w:p>
        </w:tc>
        <w:tc>
          <w:tcPr>
            <w:tcW w:w="8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47923D">
            <w:pPr>
              <w:widowControl/>
              <w:jc w:val="left"/>
              <w:textAlignment w:val="center"/>
              <w:rPr>
                <w:rFonts w:hint="eastAsia" w:ascii="Arial" w:hAnsi="Arial" w:cs="Arial"/>
                <w:color w:val="000000"/>
                <w:kern w:val="0"/>
                <w:sz w:val="20"/>
                <w:lang w:bidi="ar"/>
              </w:rPr>
            </w:pP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FEE82D">
            <w:pPr>
              <w:widowControl/>
              <w:jc w:val="left"/>
              <w:textAlignment w:val="center"/>
            </w:pPr>
          </w:p>
        </w:tc>
        <w:tc>
          <w:tcPr>
            <w:tcW w:w="17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7909F830">
            <w:pPr>
              <w:widowControl/>
              <w:jc w:val="left"/>
              <w:textAlignment w:val="center"/>
              <w:rPr>
                <w:rFonts w:ascii="Arial" w:hAnsi="Arial" w:eastAsia="宋体" w:cs="Arial"/>
                <w:kern w:val="0"/>
                <w:sz w:val="20"/>
                <w:szCs w:val="22"/>
                <w:lang w:val="en-US" w:eastAsia="en-US" w:bidi="ar-SA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 w:val="20"/>
                <w:lang w:val="en-US" w:eastAsia="zh-CN" w:bidi="ar"/>
              </w:rPr>
              <w:t>信24(16)大数据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 w14:paraId="1A40A749">
            <w:pPr>
              <w:widowControl/>
              <w:jc w:val="left"/>
              <w:textAlignment w:val="center"/>
              <w:rPr>
                <w:rFonts w:ascii="Arial" w:hAnsi="Arial" w:eastAsia="宋体" w:cs="Arial"/>
                <w:color w:val="000000"/>
                <w:kern w:val="0"/>
                <w:sz w:val="20"/>
                <w:szCs w:val="22"/>
                <w:lang w:val="en-US" w:eastAsia="en-US" w:bidi="ar"/>
              </w:rPr>
            </w:pPr>
            <w:r>
              <w:rPr>
                <w:rFonts w:hint="eastAsia" w:ascii="Arial" w:hAnsi="Arial" w:eastAsia="宋体" w:cs="Arial"/>
                <w:color w:val="000000"/>
                <w:kern w:val="0"/>
                <w:sz w:val="20"/>
                <w:lang w:val="en-US" w:eastAsia="zh-CN" w:bidi="ar"/>
              </w:rPr>
              <w:t>刘晋鸣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72EBED3">
            <w:pPr>
              <w:widowControl/>
              <w:jc w:val="left"/>
              <w:rPr>
                <w:rFonts w:hint="eastAsia" w:ascii="Arial" w:hAnsi="Arial" w:cs="Arial"/>
                <w:color w:val="000000"/>
                <w:kern w:val="0"/>
                <w:sz w:val="20"/>
                <w:lang w:bidi="ar"/>
              </w:rPr>
            </w:pPr>
          </w:p>
        </w:tc>
        <w:tc>
          <w:tcPr>
            <w:tcW w:w="23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E42B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0"/>
                <w:lang w:bidi="ar"/>
              </w:rPr>
            </w:pPr>
          </w:p>
        </w:tc>
        <w:tc>
          <w:tcPr>
            <w:tcW w:w="109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3F88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Arial" w:hAnsi="Arial" w:cs="Arial"/>
                <w:color w:val="000000"/>
                <w:kern w:val="0"/>
                <w:sz w:val="20"/>
                <w:lang w:bidi="ar"/>
              </w:rPr>
            </w:pPr>
          </w:p>
        </w:tc>
      </w:tr>
    </w:tbl>
    <w:p w14:paraId="4F7712A9">
      <w:bookmarkStart w:id="0" w:name="_GoBack"/>
      <w:bookmarkEnd w:id="0"/>
    </w:p>
    <w:sectPr>
      <w:footerReference r:id="rId5" w:type="default"/>
      <w:pgSz w:w="11906" w:h="16838"/>
      <w:pgMar w:top="1440" w:right="1558" w:bottom="1440" w:left="1560" w:header="851" w:footer="992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70409020205020404"/>
    <w:charset w:val="00"/>
    <w:family w:val="auto"/>
    <w:pitch w:val="default"/>
    <w:sig w:usb0="00000000" w:usb1="00000000" w:usb2="00000000" w:usb3="00000000" w:csb0="0000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DCD5EB">
    <w:pPr>
      <w:pStyle w:val="24"/>
      <w:jc w:val="center"/>
      <w:rPr>
        <w:rFonts w:hint="eastAsia"/>
      </w:rPr>
    </w:pPr>
    <w:r>
      <w:fldChar w:fldCharType="begin"/>
    </w:r>
    <w:r>
      <w:instrText xml:space="preserve"> PAGE \* MERGEFORMAT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05652"/>
    <w:rsid w:val="006A4778"/>
    <w:rsid w:val="00723B91"/>
    <w:rsid w:val="00885B5D"/>
    <w:rsid w:val="00AA1D8D"/>
    <w:rsid w:val="00B47730"/>
    <w:rsid w:val="00CB0664"/>
    <w:rsid w:val="00FC693F"/>
    <w:rsid w:val="087929EB"/>
    <w:rsid w:val="1D4F5B5A"/>
    <w:rsid w:val="7B590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76" w:lineRule="auto"/>
    </w:pPr>
    <w:rPr>
      <w:rFonts w:ascii="宋体" w:hAnsi="宋体" w:eastAsia="宋体" w:cstheme="minorBidi"/>
      <w:sz w:val="21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页眉 字符"/>
    <w:basedOn w:val="132"/>
    <w:link w:val="25"/>
    <w:qFormat/>
    <w:uiPriority w:val="99"/>
  </w:style>
  <w:style w:type="character" w:customStyle="1" w:styleId="136">
    <w:name w:val="页脚 字符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标题 1 字符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标题 2 字符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标题 3 字符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标题 字符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副标题 字符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正文文本 字符"/>
    <w:basedOn w:val="132"/>
    <w:link w:val="19"/>
    <w:uiPriority w:val="99"/>
  </w:style>
  <w:style w:type="character" w:customStyle="1" w:styleId="145">
    <w:name w:val="正文文本 2 字符"/>
    <w:basedOn w:val="132"/>
    <w:link w:val="28"/>
    <w:uiPriority w:val="99"/>
  </w:style>
  <w:style w:type="character" w:customStyle="1" w:styleId="146">
    <w:name w:val="正文文本 3 字符"/>
    <w:basedOn w:val="132"/>
    <w:link w:val="17"/>
    <w:uiPriority w:val="99"/>
    <w:rPr>
      <w:sz w:val="16"/>
      <w:szCs w:val="16"/>
    </w:rPr>
  </w:style>
  <w:style w:type="character" w:customStyle="1" w:styleId="147">
    <w:name w:val="宏文本 字符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引用 字符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标题 4 字符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标题 5 字符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标题 6 字符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标题 7 字符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标题 8 字符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标题 9 字符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明显引用 字符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2221</Words>
  <Characters>3531</Characters>
  <Lines>425</Lines>
  <Paragraphs>494</Paragraphs>
  <TotalTime>3</TotalTime>
  <ScaleCrop>false</ScaleCrop>
  <LinksUpToDate>false</LinksUpToDate>
  <CharactersWithSpaces>3531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2026-10-09T16:29:00Z</dcterms:created>
  <dc:creator>python-docx</dc:creator>
  <dc:description>generated by python-docx</dc:description>
  <cp:lastModifiedBy>季芳芳</cp:lastModifiedBy>
  <dcterms:modified xsi:type="dcterms:W3CDTF">2026-10-10T01:11:38Z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eyJoZGlkIjoiMWZkOGM4MjIyYmM0NDBmYTFlMmMwNDhhMzZhNjc0YWMiLCJ1c2VySWQiOiI1Nzk4ODExODUifQ==</vt:lpwstr>
  </property>
  <property fmtid="{D5CDD505-2E9C-101B-9397-08002B2CF9AE}" pid="3" name="KSOProductBuildVer">
    <vt:lpwstr>2052-12.1.0.28505</vt:lpwstr>
  </property>
  <property fmtid="{D5CDD505-2E9C-101B-9397-08002B2CF9AE}" pid="4" name="ICV">
    <vt:lpwstr>1415D40CED7243F1A04621F3ABBD3716_12</vt:lpwstr>
  </property>
</Properties>
</file>